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977A0">
      <w:pPr>
        <w:keepNext w:val="0"/>
        <w:keepLines w:val="0"/>
        <w:pageBreakBefore w:val="0"/>
        <w:kinsoku/>
        <w:wordWrap/>
        <w:overflowPunct/>
        <w:topLinePunct w:val="0"/>
        <w:autoSpaceDE/>
        <w:autoSpaceDN/>
        <w:bidi w:val="0"/>
        <w:adjustRightInd w:val="0"/>
        <w:snapToGrid w:val="0"/>
        <w:spacing w:after="0" w:line="348" w:lineRule="auto"/>
        <w:textAlignment w:val="auto"/>
        <w:rPr>
          <w:rFonts w:hint="eastAsia" w:cs="仿宋"/>
          <w:bCs/>
          <w:sz w:val="32"/>
          <w:szCs w:val="32"/>
          <w:lang w:eastAsia="zh-CN"/>
        </w:rPr>
      </w:pPr>
      <w:r>
        <w:rPr>
          <w:rFonts w:hint="eastAsia" w:cs="仿宋"/>
          <w:bCs/>
          <w:sz w:val="32"/>
          <w:szCs w:val="32"/>
          <w:lang w:eastAsia="zh-CN"/>
        </w:rPr>
        <w:t>附件</w:t>
      </w:r>
      <w:r>
        <w:rPr>
          <w:rFonts w:hint="default" w:ascii="Times New Roman" w:hAnsi="Times New Roman" w:cs="Times New Roman"/>
          <w:bCs/>
          <w:sz w:val="32"/>
          <w:szCs w:val="32"/>
          <w:lang w:eastAsia="zh-CN"/>
        </w:rPr>
        <w:t>1</w:t>
      </w:r>
    </w:p>
    <w:p w14:paraId="58EA2843">
      <w:pPr>
        <w:keepNext w:val="0"/>
        <w:keepLines w:val="0"/>
        <w:pageBreakBefore w:val="0"/>
        <w:widowControl/>
        <w:kinsoku/>
        <w:wordWrap/>
        <w:overflowPunct/>
        <w:topLinePunct w:val="0"/>
        <w:autoSpaceDE/>
        <w:autoSpaceDN/>
        <w:bidi w:val="0"/>
        <w:adjustRightInd w:val="0"/>
        <w:snapToGrid w:val="0"/>
        <w:spacing w:before="181" w:beforeLines="50" w:after="0" w:line="348" w:lineRule="auto"/>
        <w:jc w:val="center"/>
        <w:textAlignment w:val="auto"/>
        <w:rPr>
          <w:rFonts w:hint="eastAsia" w:ascii="方正小标宋简体" w:hAnsi="方正小标宋简体" w:eastAsia="方正小标宋简体"/>
          <w:bCs/>
          <w:sz w:val="36"/>
          <w:szCs w:val="36"/>
          <w:lang w:eastAsia="zh-CN"/>
        </w:rPr>
      </w:pPr>
      <w:r>
        <w:rPr>
          <w:rFonts w:ascii="方正小标宋简体" w:hAnsi="方正小标宋简体" w:eastAsia="方正小标宋简体"/>
          <w:bCs/>
          <w:sz w:val="36"/>
          <w:szCs w:val="36"/>
          <w:lang w:eastAsia="zh-CN"/>
        </w:rPr>
        <w:t>第五届教育评价学术年会</w:t>
      </w:r>
    </w:p>
    <w:p w14:paraId="6C4D7F93">
      <w:pPr>
        <w:keepNext w:val="0"/>
        <w:keepLines w:val="0"/>
        <w:pageBreakBefore w:val="0"/>
        <w:kinsoku/>
        <w:wordWrap/>
        <w:overflowPunct/>
        <w:topLinePunct w:val="0"/>
        <w:autoSpaceDE/>
        <w:autoSpaceDN/>
        <w:bidi w:val="0"/>
        <w:adjustRightInd w:val="0"/>
        <w:snapToGrid w:val="0"/>
        <w:spacing w:after="0" w:line="348" w:lineRule="auto"/>
        <w:jc w:val="center"/>
        <w:textAlignment w:val="auto"/>
        <w:rPr>
          <w:rFonts w:hint="eastAsia" w:ascii="方正小标宋简体" w:hAnsi="方正小标宋简体" w:eastAsia="方正小标宋简体"/>
          <w:bCs/>
          <w:sz w:val="36"/>
          <w:szCs w:val="36"/>
          <w:lang w:eastAsia="zh-CN"/>
        </w:rPr>
      </w:pPr>
      <w:r>
        <w:rPr>
          <w:rFonts w:hint="eastAsia" w:ascii="方正小标宋简体" w:hAnsi="方正小标宋简体" w:eastAsia="方正小标宋简体"/>
          <w:bCs/>
          <w:sz w:val="36"/>
          <w:szCs w:val="36"/>
          <w:lang w:val="en-US" w:eastAsia="zh-CN"/>
        </w:rPr>
        <w:t>创新</w:t>
      </w:r>
      <w:r>
        <w:rPr>
          <w:rFonts w:ascii="方正小标宋简体" w:hAnsi="方正小标宋简体" w:eastAsia="方正小标宋简体"/>
          <w:bCs/>
          <w:sz w:val="36"/>
          <w:szCs w:val="36"/>
          <w:lang w:eastAsia="zh-CN"/>
        </w:rPr>
        <w:t>案例</w:t>
      </w:r>
      <w:r>
        <w:rPr>
          <w:rFonts w:hint="eastAsia" w:ascii="方正小标宋简体" w:hAnsi="方正小标宋简体" w:eastAsia="方正小标宋简体"/>
          <w:bCs/>
          <w:sz w:val="36"/>
          <w:szCs w:val="36"/>
          <w:lang w:eastAsia="zh-CN"/>
        </w:rPr>
        <w:t>与</w:t>
      </w:r>
      <w:r>
        <w:rPr>
          <w:rFonts w:ascii="方正小标宋简体" w:hAnsi="方正小标宋简体" w:eastAsia="方正小标宋简体"/>
          <w:bCs/>
          <w:sz w:val="36"/>
          <w:szCs w:val="36"/>
          <w:lang w:eastAsia="zh-CN"/>
        </w:rPr>
        <w:t>展示</w:t>
      </w:r>
      <w:r>
        <w:rPr>
          <w:rFonts w:hint="eastAsia" w:ascii="方正小标宋简体" w:hAnsi="方正小标宋简体" w:eastAsia="方正小标宋简体"/>
          <w:bCs/>
          <w:sz w:val="36"/>
          <w:szCs w:val="36"/>
          <w:lang w:eastAsia="zh-CN"/>
        </w:rPr>
        <w:t>成果</w:t>
      </w:r>
      <w:r>
        <w:rPr>
          <w:rFonts w:ascii="方正小标宋简体" w:hAnsi="方正小标宋简体" w:eastAsia="方正小标宋简体"/>
          <w:bCs/>
          <w:sz w:val="36"/>
          <w:szCs w:val="36"/>
          <w:lang w:eastAsia="zh-CN"/>
        </w:rPr>
        <w:t>征集</w:t>
      </w:r>
      <w:r>
        <w:rPr>
          <w:rFonts w:hint="eastAsia" w:ascii="方正小标宋简体" w:hAnsi="方正小标宋简体" w:eastAsia="方正小标宋简体"/>
          <w:bCs/>
          <w:sz w:val="36"/>
          <w:szCs w:val="36"/>
          <w:lang w:eastAsia="zh-CN"/>
        </w:rPr>
        <w:t>指南</w:t>
      </w:r>
      <w:bookmarkStart w:id="5" w:name="_GoBack"/>
      <w:bookmarkEnd w:id="5"/>
    </w:p>
    <w:p w14:paraId="742420DC">
      <w:pPr>
        <w:keepNext w:val="0"/>
        <w:keepLines w:val="0"/>
        <w:pageBreakBefore w:val="0"/>
        <w:kinsoku/>
        <w:wordWrap/>
        <w:overflowPunct/>
        <w:topLinePunct w:val="0"/>
        <w:autoSpaceDE/>
        <w:autoSpaceDN/>
        <w:bidi w:val="0"/>
        <w:adjustRightInd w:val="0"/>
        <w:snapToGrid w:val="0"/>
        <w:spacing w:after="0" w:line="348" w:lineRule="auto"/>
        <w:textAlignment w:val="auto"/>
        <w:rPr>
          <w:rFonts w:hint="eastAsia"/>
          <w:sz w:val="32"/>
          <w:szCs w:val="32"/>
          <w:lang w:eastAsia="zh-CN"/>
        </w:rPr>
      </w:pPr>
    </w:p>
    <w:p w14:paraId="290D9EDF">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一</w:t>
      </w:r>
      <w:r>
        <w:rPr>
          <w:rFonts w:hint="eastAsia" w:ascii="黑体" w:hAnsi="黑体" w:eastAsia="黑体"/>
          <w:bCs/>
          <w:sz w:val="32"/>
          <w:szCs w:val="32"/>
          <w:lang w:eastAsia="zh-CN"/>
        </w:rPr>
        <w:t>、</w:t>
      </w:r>
      <w:r>
        <w:rPr>
          <w:rFonts w:ascii="黑体" w:hAnsi="黑体" w:eastAsia="黑体"/>
          <w:bCs/>
          <w:sz w:val="32"/>
          <w:szCs w:val="32"/>
          <w:lang w:eastAsia="zh-CN"/>
        </w:rPr>
        <w:t>基础教育</w:t>
      </w:r>
      <w:r>
        <w:rPr>
          <w:rFonts w:hint="eastAsia" w:ascii="黑体" w:hAnsi="黑体" w:eastAsia="黑体"/>
          <w:bCs/>
          <w:sz w:val="32"/>
          <w:szCs w:val="32"/>
          <w:lang w:eastAsia="zh-CN"/>
        </w:rPr>
        <w:t>评价改革</w:t>
      </w:r>
    </w:p>
    <w:p w14:paraId="0A9489BC">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聚焦基础教育评价改革</w:t>
      </w:r>
      <w:r>
        <w:rPr>
          <w:rFonts w:hint="eastAsia"/>
          <w:sz w:val="32"/>
          <w:szCs w:val="32"/>
          <w:lang w:eastAsia="zh-CN"/>
        </w:rPr>
        <w:t>落实落地</w:t>
      </w:r>
      <w:r>
        <w:rPr>
          <w:sz w:val="32"/>
          <w:szCs w:val="32"/>
          <w:lang w:eastAsia="zh-CN"/>
        </w:rPr>
        <w:t>的重点领域和关键环节，围绕《义务教育质量评价指南》《普通高中学校办学质量评价指南》《幼儿园保育教育质量评估指南》《特殊教育办学质量评价指南》</w:t>
      </w:r>
      <w:r>
        <w:rPr>
          <w:rFonts w:hint="eastAsia"/>
          <w:sz w:val="32"/>
          <w:szCs w:val="32"/>
          <w:lang w:eastAsia="zh-CN"/>
        </w:rPr>
        <w:t>评价标准</w:t>
      </w:r>
      <w:r>
        <w:rPr>
          <w:sz w:val="32"/>
          <w:szCs w:val="32"/>
          <w:lang w:eastAsia="zh-CN"/>
        </w:rPr>
        <w:t>的细化实施，关注学生全面发展、课程教学改革和考试评价创新。</w:t>
      </w:r>
    </w:p>
    <w:p w14:paraId="7F74B80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w:t>
      </w:r>
      <w:r>
        <w:rPr>
          <w:b/>
          <w:sz w:val="32"/>
          <w:szCs w:val="32"/>
          <w:lang w:eastAsia="zh-CN"/>
        </w:rPr>
        <w:t>“四个指南”评价标准的校本实践：</w:t>
      </w:r>
      <w:r>
        <w:rPr>
          <w:rFonts w:hint="eastAsia"/>
          <w:sz w:val="32"/>
          <w:szCs w:val="32"/>
          <w:lang w:eastAsia="zh-CN"/>
        </w:rPr>
        <w:t>四类</w:t>
      </w:r>
      <w:r>
        <w:rPr>
          <w:sz w:val="32"/>
          <w:szCs w:val="32"/>
          <w:lang w:eastAsia="zh-CN"/>
        </w:rPr>
        <w:t>评价标准的校本</w:t>
      </w:r>
      <w:r>
        <w:rPr>
          <w:rFonts w:hint="eastAsia"/>
          <w:sz w:val="32"/>
          <w:szCs w:val="32"/>
          <w:lang w:eastAsia="zh-CN"/>
        </w:rPr>
        <w:t>（园本）转化与</w:t>
      </w:r>
      <w:r>
        <w:rPr>
          <w:sz w:val="32"/>
          <w:szCs w:val="32"/>
          <w:lang w:eastAsia="zh-CN"/>
        </w:rPr>
        <w:t>评价指标体系构建与应用</w:t>
      </w:r>
      <w:r>
        <w:rPr>
          <w:rFonts w:hint="eastAsia"/>
          <w:sz w:val="32"/>
          <w:szCs w:val="32"/>
          <w:lang w:eastAsia="zh-CN"/>
        </w:rPr>
        <w:t>，</w:t>
      </w:r>
      <w:r>
        <w:rPr>
          <w:sz w:val="32"/>
          <w:szCs w:val="32"/>
          <w:lang w:eastAsia="zh-CN"/>
        </w:rPr>
        <w:t>学校自评自建与内部质量保障制度建设，评价结果的运用与反馈改进机制。</w:t>
      </w:r>
    </w:p>
    <w:p w14:paraId="3BC4D05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学生德智体美劳全面发展评价的实践创新：</w:t>
      </w:r>
      <w:r>
        <w:rPr>
          <w:sz w:val="32"/>
          <w:szCs w:val="32"/>
          <w:lang w:eastAsia="zh-CN"/>
        </w:rPr>
        <w:t>五育并举</w:t>
      </w:r>
      <w:r>
        <w:rPr>
          <w:rFonts w:hint="eastAsia"/>
          <w:sz w:val="32"/>
          <w:szCs w:val="32"/>
          <w:lang w:eastAsia="zh-CN"/>
        </w:rPr>
        <w:t>、五育融合导向的</w:t>
      </w:r>
      <w:r>
        <w:rPr>
          <w:sz w:val="32"/>
          <w:szCs w:val="32"/>
          <w:lang w:eastAsia="zh-CN"/>
        </w:rPr>
        <w:t>综合素质评价体系构建与实施，学生综合素质发展数字档案建设与应用，任课教师对学生学业的述评，学生发展全过程纵向评价与全要素横向评价、增值评价等典型做法。</w:t>
      </w:r>
    </w:p>
    <w:p w14:paraId="087A6850">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中高考改革背景下的考试评价</w:t>
      </w:r>
      <w:r>
        <w:rPr>
          <w:rFonts w:hint="eastAsia"/>
          <w:b/>
          <w:sz w:val="32"/>
          <w:szCs w:val="32"/>
          <w:lang w:eastAsia="zh-CN"/>
        </w:rPr>
        <w:t>改革</w:t>
      </w:r>
      <w:r>
        <w:rPr>
          <w:b/>
          <w:sz w:val="32"/>
          <w:szCs w:val="32"/>
          <w:lang w:eastAsia="zh-CN"/>
        </w:rPr>
        <w:t>：</w:t>
      </w:r>
      <w:r>
        <w:rPr>
          <w:sz w:val="32"/>
          <w:szCs w:val="32"/>
          <w:lang w:eastAsia="zh-CN"/>
        </w:rPr>
        <w:t>基于学业质量评价标准与核心素养立意的考试命题改革</w:t>
      </w:r>
      <w:r>
        <w:rPr>
          <w:rFonts w:hint="eastAsia"/>
          <w:sz w:val="32"/>
          <w:szCs w:val="32"/>
          <w:lang w:eastAsia="zh-CN"/>
        </w:rPr>
        <w:t>，</w:t>
      </w:r>
      <w:r>
        <w:rPr>
          <w:sz w:val="32"/>
          <w:szCs w:val="32"/>
          <w:lang w:eastAsia="zh-CN"/>
        </w:rPr>
        <w:t>综合素质评价在</w:t>
      </w:r>
      <w:r>
        <w:rPr>
          <w:rFonts w:hint="eastAsia"/>
          <w:sz w:val="32"/>
          <w:szCs w:val="32"/>
          <w:lang w:eastAsia="zh-CN"/>
        </w:rPr>
        <w:t>中高考</w:t>
      </w:r>
      <w:r>
        <w:rPr>
          <w:sz w:val="32"/>
          <w:szCs w:val="32"/>
          <w:lang w:eastAsia="zh-CN"/>
        </w:rPr>
        <w:t>招生录取中的运用</w:t>
      </w:r>
      <w:r>
        <w:rPr>
          <w:rFonts w:hint="eastAsia"/>
          <w:sz w:val="32"/>
          <w:szCs w:val="32"/>
          <w:lang w:eastAsia="zh-CN"/>
        </w:rPr>
        <w:t>，</w:t>
      </w:r>
      <w:r>
        <w:rPr>
          <w:sz w:val="32"/>
          <w:szCs w:val="32"/>
          <w:lang w:eastAsia="zh-CN"/>
        </w:rPr>
        <w:t>“教—学—评”</w:t>
      </w:r>
      <w:r>
        <w:rPr>
          <w:rFonts w:hint="eastAsia"/>
          <w:sz w:val="32"/>
          <w:szCs w:val="32"/>
          <w:lang w:eastAsia="zh-CN"/>
        </w:rPr>
        <w:t>一体化</w:t>
      </w:r>
      <w:r>
        <w:rPr>
          <w:sz w:val="32"/>
          <w:szCs w:val="32"/>
          <w:lang w:eastAsia="zh-CN"/>
        </w:rPr>
        <w:t>实践探索。</w:t>
      </w:r>
    </w:p>
    <w:p w14:paraId="5B00877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课堂教学评价与学业质量监测改革：</w:t>
      </w:r>
      <w:r>
        <w:rPr>
          <w:sz w:val="32"/>
          <w:szCs w:val="32"/>
          <w:lang w:eastAsia="zh-CN"/>
        </w:rPr>
        <w:t>核心素养导向的</w:t>
      </w:r>
      <w:r>
        <w:rPr>
          <w:rFonts w:hint="eastAsia"/>
          <w:sz w:val="32"/>
          <w:szCs w:val="32"/>
          <w:lang w:eastAsia="zh-CN"/>
        </w:rPr>
        <w:t>学科</w:t>
      </w:r>
      <w:r>
        <w:rPr>
          <w:sz w:val="32"/>
          <w:szCs w:val="32"/>
          <w:lang w:eastAsia="zh-CN"/>
        </w:rPr>
        <w:t>课堂教学评价标准与工具开发，结果评价、过程评价、增值评价、综合评价相结合的学业质量监测体系</w:t>
      </w:r>
      <w:r>
        <w:rPr>
          <w:rFonts w:hint="eastAsia"/>
          <w:sz w:val="32"/>
          <w:szCs w:val="32"/>
          <w:lang w:eastAsia="zh-CN"/>
        </w:rPr>
        <w:t>与学生学习评价体系构建</w:t>
      </w:r>
      <w:r>
        <w:rPr>
          <w:sz w:val="32"/>
          <w:szCs w:val="32"/>
          <w:lang w:eastAsia="zh-CN"/>
        </w:rPr>
        <w:t>。</w:t>
      </w:r>
    </w:p>
    <w:p w14:paraId="3E591E1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rFonts w:hint="eastAsia" w:ascii="Times New Roman" w:hAnsi="Times New Roman" w:cs="Times New Roman"/>
          <w:b/>
          <w:sz w:val="32"/>
          <w:szCs w:val="32"/>
          <w:lang w:eastAsia="zh-CN"/>
        </w:rPr>
        <w:t>中小学科学教育与创新人才早期培养评价</w:t>
      </w:r>
      <w:r>
        <w:rPr>
          <w:sz w:val="32"/>
          <w:szCs w:val="32"/>
          <w:lang w:eastAsia="zh-CN"/>
        </w:rPr>
        <w:t>：</w:t>
      </w:r>
      <w:r>
        <w:rPr>
          <w:rFonts w:hint="eastAsia"/>
          <w:sz w:val="32"/>
          <w:szCs w:val="32"/>
          <w:lang w:eastAsia="zh-CN"/>
        </w:rPr>
        <w:t>支撑</w:t>
      </w:r>
      <w:r>
        <w:rPr>
          <w:sz w:val="32"/>
          <w:szCs w:val="32"/>
          <w:lang w:eastAsia="zh-CN"/>
        </w:rPr>
        <w:t>义务教育</w:t>
      </w:r>
      <w:r>
        <w:rPr>
          <w:rFonts w:hint="eastAsia"/>
          <w:sz w:val="32"/>
          <w:szCs w:val="32"/>
          <w:lang w:eastAsia="zh-CN"/>
        </w:rPr>
        <w:t>阶段科学教育“</w:t>
      </w:r>
      <w:r>
        <w:rPr>
          <w:sz w:val="32"/>
          <w:szCs w:val="32"/>
          <w:lang w:eastAsia="zh-CN"/>
        </w:rPr>
        <w:t>做中学</w:t>
      </w:r>
      <w:r>
        <w:rPr>
          <w:rFonts w:hint="eastAsia"/>
          <w:sz w:val="32"/>
          <w:szCs w:val="32"/>
          <w:lang w:eastAsia="zh-CN"/>
        </w:rPr>
        <w:t>”</w:t>
      </w:r>
      <w:r>
        <w:rPr>
          <w:sz w:val="32"/>
          <w:szCs w:val="32"/>
          <w:lang w:eastAsia="zh-CN"/>
        </w:rPr>
        <w:t>领航行动</w:t>
      </w:r>
      <w:r>
        <w:rPr>
          <w:rFonts w:hint="eastAsia"/>
          <w:sz w:val="32"/>
          <w:szCs w:val="32"/>
          <w:lang w:eastAsia="zh-CN"/>
        </w:rPr>
        <w:t>实施的表现性</w:t>
      </w:r>
      <w:r>
        <w:rPr>
          <w:sz w:val="32"/>
          <w:szCs w:val="32"/>
          <w:lang w:eastAsia="zh-CN"/>
        </w:rPr>
        <w:t>评价体系</w:t>
      </w:r>
      <w:r>
        <w:rPr>
          <w:rFonts w:hint="eastAsia"/>
          <w:sz w:val="32"/>
          <w:szCs w:val="32"/>
          <w:lang w:eastAsia="zh-CN"/>
        </w:rPr>
        <w:t>构建，</w:t>
      </w:r>
      <w:r>
        <w:rPr>
          <w:sz w:val="32"/>
          <w:szCs w:val="32"/>
          <w:lang w:eastAsia="zh-CN"/>
        </w:rPr>
        <w:t>中小学生科学素养发展评价与科学课程教学质量评价</w:t>
      </w:r>
      <w:r>
        <w:rPr>
          <w:rFonts w:hint="eastAsia"/>
          <w:sz w:val="32"/>
          <w:szCs w:val="32"/>
          <w:lang w:eastAsia="zh-CN"/>
        </w:rPr>
        <w:t>，</w:t>
      </w:r>
      <w:r>
        <w:rPr>
          <w:sz w:val="32"/>
          <w:szCs w:val="32"/>
          <w:lang w:eastAsia="zh-CN"/>
        </w:rPr>
        <w:t>中小学科学教育实验区、实验校建设成效评价，科技高中建设质量评价机制，科技创新后备人才早期发现与跟踪培养评价体系创新实践。</w:t>
      </w:r>
    </w:p>
    <w:p w14:paraId="7BE3637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rFonts w:hint="eastAsia" w:ascii="Times New Roman" w:hAnsi="Times New Roman" w:cs="Times New Roman"/>
          <w:b/>
          <w:sz w:val="32"/>
          <w:szCs w:val="32"/>
          <w:lang w:eastAsia="zh-CN"/>
        </w:rPr>
        <w:t>中小学</w:t>
      </w:r>
      <w:r>
        <w:rPr>
          <w:b/>
          <w:sz w:val="32"/>
          <w:szCs w:val="32"/>
          <w:lang w:eastAsia="zh-CN"/>
        </w:rPr>
        <w:t>教师评价与教育家精神培育：</w:t>
      </w:r>
      <w:r>
        <w:rPr>
          <w:sz w:val="32"/>
          <w:szCs w:val="32"/>
          <w:lang w:eastAsia="zh-CN"/>
        </w:rPr>
        <w:t>中小学教师分类评价</w:t>
      </w:r>
      <w:r>
        <w:rPr>
          <w:rFonts w:hint="eastAsia"/>
          <w:sz w:val="32"/>
          <w:szCs w:val="32"/>
          <w:lang w:eastAsia="zh-CN"/>
        </w:rPr>
        <w:t>与</w:t>
      </w:r>
      <w:r>
        <w:rPr>
          <w:sz w:val="32"/>
          <w:szCs w:val="32"/>
          <w:lang w:eastAsia="zh-CN"/>
        </w:rPr>
        <w:t>教学述评制度</w:t>
      </w:r>
      <w:r>
        <w:rPr>
          <w:rFonts w:hint="eastAsia"/>
          <w:sz w:val="32"/>
          <w:szCs w:val="32"/>
          <w:lang w:eastAsia="zh-CN"/>
        </w:rPr>
        <w:t>探索，</w:t>
      </w:r>
      <w:r>
        <w:rPr>
          <w:sz w:val="32"/>
          <w:szCs w:val="32"/>
          <w:lang w:eastAsia="zh-CN"/>
        </w:rPr>
        <w:t>校长职级制评价改革</w:t>
      </w:r>
      <w:r>
        <w:rPr>
          <w:rFonts w:hint="eastAsia"/>
          <w:sz w:val="32"/>
          <w:szCs w:val="32"/>
          <w:lang w:eastAsia="zh-CN"/>
        </w:rPr>
        <w:t>，</w:t>
      </w:r>
      <w:r>
        <w:rPr>
          <w:sz w:val="32"/>
          <w:szCs w:val="32"/>
          <w:lang w:eastAsia="zh-CN"/>
        </w:rPr>
        <w:t>教师专业发展增值评价</w:t>
      </w:r>
      <w:r>
        <w:rPr>
          <w:rFonts w:hint="eastAsia"/>
          <w:sz w:val="32"/>
          <w:szCs w:val="32"/>
          <w:lang w:eastAsia="zh-CN"/>
        </w:rPr>
        <w:t>，</w:t>
      </w:r>
      <w:r>
        <w:rPr>
          <w:sz w:val="32"/>
          <w:szCs w:val="32"/>
          <w:lang w:eastAsia="zh-CN"/>
        </w:rPr>
        <w:t>师德师风建设</w:t>
      </w:r>
      <w:r>
        <w:rPr>
          <w:rFonts w:hint="eastAsia"/>
          <w:sz w:val="32"/>
          <w:szCs w:val="32"/>
          <w:lang w:eastAsia="zh-CN"/>
        </w:rPr>
        <w:t>与教育家精神</w:t>
      </w:r>
      <w:r>
        <w:rPr>
          <w:sz w:val="32"/>
          <w:szCs w:val="32"/>
          <w:lang w:eastAsia="zh-CN"/>
        </w:rPr>
        <w:t>培育长效机制评价。</w:t>
      </w:r>
    </w:p>
    <w:p w14:paraId="5D6BBEA5">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大中小学思政课一体化评价实践：</w:t>
      </w:r>
      <w:r>
        <w:rPr>
          <w:sz w:val="32"/>
          <w:szCs w:val="32"/>
          <w:lang w:eastAsia="zh-CN"/>
        </w:rPr>
        <w:t>思政课教学质量评价，大中小学思政课一体化衔接与协同育人机制评价，铸牢中华民族共同体意识教育评价。</w:t>
      </w:r>
    </w:p>
    <w:p w14:paraId="097DA7D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8. 家校社协同育人“教联体”建设评价</w:t>
      </w:r>
      <w:bookmarkStart w:id="0" w:name="OLE_LINK1"/>
      <w:bookmarkEnd w:id="0"/>
      <w:r>
        <w:rPr>
          <w:sz w:val="32"/>
          <w:szCs w:val="32"/>
          <w:lang w:eastAsia="zh-CN"/>
        </w:rPr>
        <w:t>：</w:t>
      </w:r>
      <w:r>
        <w:rPr>
          <w:rFonts w:hint="eastAsia"/>
          <w:sz w:val="32"/>
          <w:szCs w:val="32"/>
          <w:lang w:eastAsia="zh-CN"/>
        </w:rPr>
        <w:t>“教联体”</w:t>
      </w:r>
      <w:r>
        <w:rPr>
          <w:sz w:val="32"/>
          <w:szCs w:val="32"/>
          <w:lang w:eastAsia="zh-CN"/>
        </w:rPr>
        <w:t>协同育人机制的指标</w:t>
      </w:r>
      <w:r>
        <w:rPr>
          <w:rFonts w:hint="eastAsia"/>
          <w:sz w:val="32"/>
          <w:szCs w:val="32"/>
          <w:lang w:eastAsia="zh-CN"/>
        </w:rPr>
        <w:t>体系</w:t>
      </w:r>
      <w:r>
        <w:rPr>
          <w:sz w:val="32"/>
          <w:szCs w:val="32"/>
          <w:lang w:eastAsia="zh-CN"/>
        </w:rPr>
        <w:t>构建</w:t>
      </w:r>
      <w:r>
        <w:rPr>
          <w:rFonts w:hint="eastAsia"/>
          <w:sz w:val="32"/>
          <w:szCs w:val="32"/>
          <w:lang w:eastAsia="zh-CN"/>
        </w:rPr>
        <w:t>，建设</w:t>
      </w:r>
      <w:r>
        <w:rPr>
          <w:sz w:val="32"/>
          <w:szCs w:val="32"/>
          <w:lang w:eastAsia="zh-CN"/>
        </w:rPr>
        <w:t>成效监测与反馈改进</w:t>
      </w:r>
      <w:r>
        <w:rPr>
          <w:rFonts w:hint="eastAsia"/>
          <w:sz w:val="32"/>
          <w:szCs w:val="32"/>
          <w:lang w:eastAsia="zh-CN"/>
        </w:rPr>
        <w:t>机制</w:t>
      </w:r>
      <w:r>
        <w:rPr>
          <w:sz w:val="32"/>
          <w:szCs w:val="32"/>
          <w:lang w:eastAsia="zh-CN"/>
        </w:rPr>
        <w:t>。</w:t>
      </w:r>
    </w:p>
    <w:p w14:paraId="349DC704">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9. </w:t>
      </w:r>
      <w:r>
        <w:rPr>
          <w:b/>
          <w:sz w:val="32"/>
          <w:szCs w:val="32"/>
          <w:lang w:eastAsia="zh-CN"/>
        </w:rPr>
        <w:t>健康学校建设与学生身心健康评价：</w:t>
      </w:r>
      <w:r>
        <w:rPr>
          <w:rFonts w:hint="eastAsia"/>
          <w:sz w:val="32"/>
          <w:szCs w:val="32"/>
          <w:lang w:eastAsia="zh-CN"/>
        </w:rPr>
        <w:t>“健康第一”教育理念落实的评价机制，健康学校建设评价标准，</w:t>
      </w:r>
      <w:r>
        <w:rPr>
          <w:sz w:val="32"/>
          <w:szCs w:val="32"/>
          <w:lang w:eastAsia="zh-CN"/>
        </w:rPr>
        <w:t>学生体质健康监测评价</w:t>
      </w:r>
      <w:r>
        <w:rPr>
          <w:rFonts w:hint="eastAsia"/>
          <w:sz w:val="32"/>
          <w:szCs w:val="32"/>
          <w:lang w:eastAsia="zh-CN"/>
        </w:rPr>
        <w:t>，</w:t>
      </w:r>
      <w:r>
        <w:rPr>
          <w:sz w:val="32"/>
          <w:szCs w:val="32"/>
          <w:lang w:eastAsia="zh-CN"/>
        </w:rPr>
        <w:t>心理健康教育</w:t>
      </w:r>
      <w:r>
        <w:rPr>
          <w:rFonts w:hint="eastAsia"/>
          <w:sz w:val="32"/>
          <w:szCs w:val="32"/>
          <w:lang w:eastAsia="zh-CN"/>
        </w:rPr>
        <w:t>、生命安全教育</w:t>
      </w:r>
      <w:r>
        <w:rPr>
          <w:sz w:val="32"/>
          <w:szCs w:val="32"/>
          <w:lang w:eastAsia="zh-CN"/>
        </w:rPr>
        <w:t>效果评估</w:t>
      </w:r>
      <w:r>
        <w:rPr>
          <w:rFonts w:hint="eastAsia"/>
          <w:sz w:val="32"/>
          <w:szCs w:val="32"/>
          <w:lang w:eastAsia="zh-CN"/>
        </w:rPr>
        <w:t>，</w:t>
      </w:r>
      <w:r>
        <w:rPr>
          <w:sz w:val="32"/>
          <w:szCs w:val="32"/>
          <w:lang w:eastAsia="zh-CN"/>
        </w:rPr>
        <w:t>近视防控与营养健康评价。</w:t>
      </w:r>
    </w:p>
    <w:p w14:paraId="23E8B65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10.</w:t>
      </w:r>
      <w:r>
        <w:rPr>
          <w:b/>
          <w:bCs/>
          <w:sz w:val="32"/>
          <w:szCs w:val="32"/>
          <w:lang w:eastAsia="zh-CN"/>
        </w:rPr>
        <w:t>适应人口变化的基础教育资源配置评价</w:t>
      </w:r>
      <w:r>
        <w:rPr>
          <w:sz w:val="32"/>
          <w:szCs w:val="32"/>
          <w:lang w:eastAsia="zh-CN"/>
        </w:rPr>
        <w:t>：学龄人口动态监测与</w:t>
      </w:r>
      <w:r>
        <w:rPr>
          <w:rFonts w:hint="eastAsia"/>
          <w:sz w:val="32"/>
          <w:szCs w:val="32"/>
          <w:lang w:eastAsia="zh-CN"/>
        </w:rPr>
        <w:t>基础</w:t>
      </w:r>
      <w:r>
        <w:rPr>
          <w:sz w:val="32"/>
          <w:szCs w:val="32"/>
          <w:lang w:eastAsia="zh-CN"/>
        </w:rPr>
        <w:t>教育资源</w:t>
      </w:r>
      <w:r>
        <w:rPr>
          <w:rFonts w:hint="eastAsia"/>
          <w:sz w:val="32"/>
          <w:szCs w:val="32"/>
          <w:lang w:eastAsia="zh-CN"/>
        </w:rPr>
        <w:t>前瞻规划、</w:t>
      </w:r>
      <w:r>
        <w:rPr>
          <w:sz w:val="32"/>
          <w:szCs w:val="32"/>
          <w:lang w:eastAsia="zh-CN"/>
        </w:rPr>
        <w:t>弹性调配机制</w:t>
      </w:r>
      <w:r>
        <w:rPr>
          <w:rFonts w:hint="eastAsia"/>
          <w:sz w:val="32"/>
          <w:szCs w:val="32"/>
          <w:lang w:eastAsia="zh-CN"/>
        </w:rPr>
        <w:t>评价，</w:t>
      </w:r>
      <w:r>
        <w:rPr>
          <w:sz w:val="32"/>
          <w:szCs w:val="32"/>
          <w:lang w:eastAsia="zh-CN"/>
        </w:rPr>
        <w:t>小班化教学改革评价</w:t>
      </w:r>
      <w:r>
        <w:rPr>
          <w:rFonts w:hint="eastAsia"/>
          <w:sz w:val="32"/>
          <w:szCs w:val="32"/>
          <w:lang w:eastAsia="zh-CN"/>
        </w:rPr>
        <w:t>，</w:t>
      </w:r>
      <w:r>
        <w:rPr>
          <w:sz w:val="32"/>
          <w:szCs w:val="32"/>
          <w:lang w:eastAsia="zh-CN"/>
        </w:rPr>
        <w:t>县域普通高中发展振兴评价。</w:t>
      </w:r>
    </w:p>
    <w:p w14:paraId="31A862A1">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11. </w:t>
      </w:r>
      <w:r>
        <w:rPr>
          <w:rFonts w:hint="eastAsia" w:ascii="Times New Roman" w:hAnsi="Times New Roman" w:cs="Times New Roman"/>
          <w:b/>
          <w:sz w:val="32"/>
          <w:szCs w:val="32"/>
          <w:lang w:eastAsia="zh-CN"/>
        </w:rPr>
        <w:t>学前教育、</w:t>
      </w:r>
      <w:r>
        <w:rPr>
          <w:b/>
          <w:sz w:val="32"/>
          <w:szCs w:val="32"/>
          <w:lang w:eastAsia="zh-CN"/>
        </w:rPr>
        <w:t>专门教育与特殊教育评价保障机制：</w:t>
      </w:r>
      <w:r>
        <w:rPr>
          <w:sz w:val="32"/>
          <w:szCs w:val="32"/>
          <w:lang w:eastAsia="zh-CN"/>
        </w:rPr>
        <w:t>县域学前教育普及普惠督导评估与保障机制构建，专门教育办学质量评价，特殊教育适宜融合发展成效评价。</w:t>
      </w:r>
    </w:p>
    <w:p w14:paraId="23DC7C5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12. 中小学美育与劳动教育评价改革</w:t>
      </w:r>
      <w:r>
        <w:rPr>
          <w:sz w:val="32"/>
          <w:szCs w:val="32"/>
          <w:lang w:eastAsia="zh-CN"/>
        </w:rPr>
        <w:t>：学科美育评价</w:t>
      </w:r>
      <w:r>
        <w:rPr>
          <w:rFonts w:hint="eastAsia"/>
          <w:sz w:val="32"/>
          <w:szCs w:val="32"/>
          <w:lang w:eastAsia="zh-CN"/>
        </w:rPr>
        <w:t>实践，</w:t>
      </w:r>
      <w:r>
        <w:rPr>
          <w:sz w:val="32"/>
          <w:szCs w:val="32"/>
          <w:lang w:eastAsia="zh-CN"/>
        </w:rPr>
        <w:t>劳动教育过程性评价与实践成果认证。</w:t>
      </w:r>
    </w:p>
    <w:p w14:paraId="5C9B559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13. </w:t>
      </w:r>
      <w:r>
        <w:rPr>
          <w:b/>
          <w:sz w:val="32"/>
          <w:szCs w:val="32"/>
          <w:lang w:eastAsia="zh-CN"/>
        </w:rPr>
        <w:t>“双减”背景下校外培训治理与作业评价改革：</w:t>
      </w:r>
      <w:r>
        <w:rPr>
          <w:sz w:val="32"/>
          <w:szCs w:val="32"/>
          <w:lang w:eastAsia="zh-CN"/>
        </w:rPr>
        <w:t>校外培训规范管理评价</w:t>
      </w:r>
      <w:r>
        <w:rPr>
          <w:rFonts w:hint="eastAsia"/>
          <w:sz w:val="32"/>
          <w:szCs w:val="32"/>
          <w:lang w:eastAsia="zh-CN"/>
        </w:rPr>
        <w:t>，</w:t>
      </w:r>
      <w:r>
        <w:rPr>
          <w:sz w:val="32"/>
          <w:szCs w:val="32"/>
          <w:lang w:eastAsia="zh-CN"/>
        </w:rPr>
        <w:t>作业设计与减负增效评价机制</w:t>
      </w:r>
      <w:r>
        <w:rPr>
          <w:rFonts w:hint="eastAsia"/>
          <w:sz w:val="32"/>
          <w:szCs w:val="32"/>
          <w:lang w:eastAsia="zh-CN"/>
        </w:rPr>
        <w:t>，</w:t>
      </w:r>
      <w:r>
        <w:rPr>
          <w:sz w:val="32"/>
          <w:szCs w:val="32"/>
          <w:lang w:eastAsia="zh-CN"/>
        </w:rPr>
        <w:t>学校规范办学行为实施成效</w:t>
      </w:r>
      <w:r>
        <w:rPr>
          <w:rFonts w:hint="eastAsia"/>
          <w:sz w:val="32"/>
          <w:szCs w:val="32"/>
          <w:lang w:eastAsia="zh-CN"/>
        </w:rPr>
        <w:t>评价</w:t>
      </w:r>
      <w:r>
        <w:rPr>
          <w:sz w:val="32"/>
          <w:szCs w:val="32"/>
          <w:lang w:eastAsia="zh-CN"/>
        </w:rPr>
        <w:t>。</w:t>
      </w:r>
    </w:p>
    <w:p w14:paraId="4E2EA9D0">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14. </w:t>
      </w:r>
      <w:r>
        <w:rPr>
          <w:b/>
          <w:sz w:val="32"/>
          <w:szCs w:val="32"/>
          <w:lang w:eastAsia="zh-CN"/>
        </w:rPr>
        <w:t>县域义务教育优质均衡发展评价：</w:t>
      </w:r>
      <w:r>
        <w:rPr>
          <w:sz w:val="32"/>
          <w:szCs w:val="32"/>
          <w:lang w:eastAsia="zh-CN"/>
        </w:rPr>
        <w:t>优质均衡督导评估的县域实践与结果运用，城乡义务教育一体化评估，集团化办学、学区制改革促进优质均衡的成效评价。</w:t>
      </w:r>
    </w:p>
    <w:p w14:paraId="6F35805A">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二</w:t>
      </w:r>
      <w:r>
        <w:rPr>
          <w:rFonts w:hint="eastAsia" w:ascii="黑体" w:hAnsi="黑体" w:eastAsia="黑体"/>
          <w:bCs/>
          <w:sz w:val="32"/>
          <w:szCs w:val="32"/>
          <w:lang w:eastAsia="zh-CN"/>
        </w:rPr>
        <w:t>、</w:t>
      </w:r>
      <w:r>
        <w:rPr>
          <w:rFonts w:ascii="黑体" w:hAnsi="黑体" w:eastAsia="黑体"/>
          <w:bCs/>
          <w:sz w:val="32"/>
          <w:szCs w:val="32"/>
          <w:lang w:eastAsia="zh-CN"/>
        </w:rPr>
        <w:t>高等教育评价改革</w:t>
      </w:r>
    </w:p>
    <w:p w14:paraId="7289FD32">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围绕“双一流”建设、</w:t>
      </w:r>
      <w:r>
        <w:rPr>
          <w:rFonts w:hint="eastAsia"/>
          <w:sz w:val="32"/>
          <w:szCs w:val="32"/>
          <w:lang w:eastAsia="zh-CN"/>
        </w:rPr>
        <w:t>高校</w:t>
      </w:r>
      <w:r>
        <w:rPr>
          <w:sz w:val="32"/>
          <w:szCs w:val="32"/>
          <w:lang w:eastAsia="zh-CN"/>
        </w:rPr>
        <w:t>分类发展、拔尖创新人才培养和高校治理现代化，聚焦高校评价改革的核心议题，推动高等教育内涵式发展。</w:t>
      </w:r>
    </w:p>
    <w:p w14:paraId="32C354C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 </w:t>
      </w:r>
      <w:r>
        <w:rPr>
          <w:b/>
          <w:sz w:val="32"/>
          <w:szCs w:val="32"/>
          <w:lang w:eastAsia="zh-CN"/>
        </w:rPr>
        <w:t>“双一流”建设以质量、特色、贡献为导向的监测评价与动态调整机制：</w:t>
      </w:r>
      <w:r>
        <w:rPr>
          <w:sz w:val="32"/>
          <w:szCs w:val="32"/>
          <w:lang w:eastAsia="zh-CN"/>
        </w:rPr>
        <w:t>“双一流”建设成效</w:t>
      </w:r>
      <w:r>
        <w:rPr>
          <w:rFonts w:hint="eastAsia"/>
          <w:sz w:val="32"/>
          <w:szCs w:val="32"/>
          <w:lang w:eastAsia="zh-CN"/>
        </w:rPr>
        <w:t>分类</w:t>
      </w:r>
      <w:r>
        <w:rPr>
          <w:sz w:val="32"/>
          <w:szCs w:val="32"/>
          <w:lang w:eastAsia="zh-CN"/>
        </w:rPr>
        <w:t>评价体系构建</w:t>
      </w:r>
      <w:r>
        <w:rPr>
          <w:rFonts w:hint="eastAsia"/>
          <w:sz w:val="32"/>
          <w:szCs w:val="32"/>
          <w:lang w:eastAsia="zh-CN"/>
        </w:rPr>
        <w:t>与动态调整机制，</w:t>
      </w:r>
      <w:r>
        <w:rPr>
          <w:sz w:val="32"/>
          <w:szCs w:val="32"/>
          <w:lang w:eastAsia="zh-CN"/>
        </w:rPr>
        <w:t>学科建设水平动态监测</w:t>
      </w:r>
      <w:r>
        <w:rPr>
          <w:rFonts w:hint="eastAsia"/>
          <w:sz w:val="32"/>
          <w:szCs w:val="32"/>
          <w:lang w:eastAsia="zh-CN"/>
        </w:rPr>
        <w:t>与增值评价，“双一流”建设</w:t>
      </w:r>
      <w:r>
        <w:rPr>
          <w:sz w:val="32"/>
          <w:szCs w:val="32"/>
          <w:lang w:eastAsia="zh-CN"/>
        </w:rPr>
        <w:t>高校服务国家战略</w:t>
      </w:r>
      <w:r>
        <w:rPr>
          <w:rFonts w:hint="eastAsia"/>
          <w:sz w:val="32"/>
          <w:szCs w:val="32"/>
          <w:lang w:eastAsia="zh-CN"/>
        </w:rPr>
        <w:t>与区域</w:t>
      </w:r>
      <w:r>
        <w:rPr>
          <w:sz w:val="32"/>
          <w:szCs w:val="32"/>
          <w:lang w:eastAsia="zh-CN"/>
        </w:rPr>
        <w:t>经济社会发展的贡献度</w:t>
      </w:r>
      <w:r>
        <w:rPr>
          <w:rFonts w:hint="eastAsia"/>
          <w:sz w:val="32"/>
          <w:szCs w:val="32"/>
          <w:lang w:eastAsia="zh-CN"/>
        </w:rPr>
        <w:t>评价与激励机制</w:t>
      </w:r>
      <w:r>
        <w:rPr>
          <w:sz w:val="32"/>
          <w:szCs w:val="32"/>
          <w:lang w:eastAsia="zh-CN"/>
        </w:rPr>
        <w:t>。</w:t>
      </w:r>
    </w:p>
    <w:p w14:paraId="0A9872F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分类推进高校改革与多元评价机制构建：</w:t>
      </w:r>
      <w:r>
        <w:rPr>
          <w:rFonts w:hint="eastAsia"/>
          <w:sz w:val="32"/>
          <w:szCs w:val="32"/>
          <w:lang w:eastAsia="zh-CN"/>
        </w:rPr>
        <w:t>“双一流”“双优”（</w:t>
      </w:r>
      <w:r>
        <w:rPr>
          <w:sz w:val="32"/>
          <w:szCs w:val="32"/>
          <w:lang w:eastAsia="zh-CN"/>
        </w:rPr>
        <w:t>高水平应用型本科高校</w:t>
      </w:r>
      <w:r>
        <w:rPr>
          <w:rFonts w:hint="eastAsia"/>
          <w:sz w:val="32"/>
          <w:szCs w:val="32"/>
          <w:lang w:eastAsia="zh-CN"/>
        </w:rPr>
        <w:t>）</w:t>
      </w:r>
      <w:r>
        <w:rPr>
          <w:sz w:val="32"/>
          <w:szCs w:val="32"/>
          <w:lang w:eastAsia="zh-CN"/>
        </w:rPr>
        <w:t>“新双高”三类建设赛道与研究型、应用型、技能型高校分类评价标准构建</w:t>
      </w:r>
      <w:r>
        <w:rPr>
          <w:rFonts w:hint="eastAsia"/>
          <w:sz w:val="32"/>
          <w:szCs w:val="32"/>
          <w:lang w:eastAsia="zh-CN"/>
        </w:rPr>
        <w:t>，</w:t>
      </w:r>
      <w:r>
        <w:rPr>
          <w:sz w:val="32"/>
          <w:szCs w:val="32"/>
          <w:lang w:eastAsia="zh-CN"/>
        </w:rPr>
        <w:t>省域高校分类管理与发展体系及差异化资源配置激励机制构建</w:t>
      </w:r>
      <w:r>
        <w:rPr>
          <w:rFonts w:hint="eastAsia"/>
          <w:sz w:val="32"/>
          <w:szCs w:val="32"/>
          <w:lang w:eastAsia="zh-CN"/>
        </w:rPr>
        <w:t>，</w:t>
      </w:r>
      <w:r>
        <w:rPr>
          <w:sz w:val="32"/>
          <w:szCs w:val="32"/>
          <w:lang w:eastAsia="zh-CN"/>
        </w:rPr>
        <w:t>不同类型高校人才自主培养质效与办学质量分类评价指标构建与实践。</w:t>
      </w:r>
    </w:p>
    <w:p w14:paraId="157F66A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拔尖创新人才自主培养评价改革：</w:t>
      </w:r>
      <w:r>
        <w:rPr>
          <w:rFonts w:hint="eastAsia"/>
          <w:sz w:val="32"/>
          <w:szCs w:val="32"/>
          <w:lang w:eastAsia="zh-CN"/>
        </w:rPr>
        <w:t>科教融汇、产教融合与学科交叉融合的拔尖创新人才培养模式评价，</w:t>
      </w:r>
      <w:r>
        <w:rPr>
          <w:sz w:val="32"/>
          <w:szCs w:val="32"/>
          <w:lang w:eastAsia="zh-CN"/>
        </w:rPr>
        <w:t>“强基计划”</w:t>
      </w:r>
      <w:r>
        <w:rPr>
          <w:rFonts w:hint="eastAsia"/>
          <w:sz w:val="32"/>
          <w:szCs w:val="32"/>
          <w:lang w:eastAsia="zh-CN"/>
        </w:rPr>
        <w:t>与基础学科拔尖人才培养长周期评价及动态进出机制，基础学科和战略急需领域本硕博衔接培养分类质量评价</w:t>
      </w:r>
      <w:r>
        <w:rPr>
          <w:sz w:val="32"/>
          <w:szCs w:val="32"/>
          <w:lang w:eastAsia="zh-CN"/>
        </w:rPr>
        <w:t>。</w:t>
      </w:r>
    </w:p>
    <w:p w14:paraId="5392680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高校学生培养质量评价机制创新：</w:t>
      </w:r>
      <w:r>
        <w:rPr>
          <w:sz w:val="32"/>
          <w:szCs w:val="32"/>
          <w:lang w:eastAsia="zh-CN"/>
        </w:rPr>
        <w:t>学生发展增值评价模型构建与应用</w:t>
      </w:r>
      <w:r>
        <w:rPr>
          <w:rFonts w:hint="eastAsia"/>
          <w:sz w:val="32"/>
          <w:szCs w:val="32"/>
          <w:lang w:eastAsia="zh-CN"/>
        </w:rPr>
        <w:t>，</w:t>
      </w:r>
      <w:r>
        <w:rPr>
          <w:sz w:val="32"/>
          <w:szCs w:val="32"/>
          <w:lang w:eastAsia="zh-CN"/>
        </w:rPr>
        <w:t>学生学业质量与就业质量联动评价</w:t>
      </w:r>
      <w:r>
        <w:rPr>
          <w:rFonts w:hint="eastAsia"/>
          <w:sz w:val="32"/>
          <w:szCs w:val="32"/>
          <w:lang w:eastAsia="zh-CN"/>
        </w:rPr>
        <w:t>，</w:t>
      </w:r>
      <w:r>
        <w:rPr>
          <w:sz w:val="32"/>
          <w:szCs w:val="32"/>
          <w:lang w:eastAsia="zh-CN"/>
        </w:rPr>
        <w:t>核心素养导向的人才培养质量评估。</w:t>
      </w:r>
    </w:p>
    <w:p w14:paraId="32AE312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b/>
          <w:sz w:val="32"/>
          <w:szCs w:val="32"/>
          <w:lang w:eastAsia="zh-CN"/>
        </w:rPr>
        <w:t>高校教师分类评价与人才发展机制改革：</w:t>
      </w:r>
      <w:r>
        <w:rPr>
          <w:sz w:val="32"/>
          <w:szCs w:val="32"/>
          <w:lang w:eastAsia="zh-CN"/>
        </w:rPr>
        <w:t>新时代高校青年教师</w:t>
      </w:r>
      <w:r>
        <w:rPr>
          <w:rFonts w:hint="eastAsia"/>
          <w:sz w:val="32"/>
          <w:szCs w:val="32"/>
          <w:lang w:eastAsia="zh-CN"/>
        </w:rPr>
        <w:t>分层</w:t>
      </w:r>
      <w:r>
        <w:rPr>
          <w:sz w:val="32"/>
          <w:szCs w:val="32"/>
          <w:lang w:eastAsia="zh-CN"/>
        </w:rPr>
        <w:t>分类评价体系</w:t>
      </w:r>
      <w:r>
        <w:rPr>
          <w:rFonts w:hint="eastAsia"/>
          <w:sz w:val="32"/>
          <w:szCs w:val="32"/>
          <w:lang w:eastAsia="zh-CN"/>
        </w:rPr>
        <w:t>构建，</w:t>
      </w:r>
      <w:r>
        <w:rPr>
          <w:sz w:val="32"/>
          <w:szCs w:val="32"/>
          <w:lang w:eastAsia="zh-CN"/>
        </w:rPr>
        <w:t>预聘</w:t>
      </w:r>
      <w:r>
        <w:rPr>
          <w:rFonts w:hint="eastAsia"/>
          <w:sz w:val="32"/>
          <w:szCs w:val="32"/>
          <w:lang w:eastAsia="zh-CN"/>
        </w:rPr>
        <w:t>-</w:t>
      </w:r>
      <w:r>
        <w:rPr>
          <w:sz w:val="32"/>
          <w:szCs w:val="32"/>
          <w:lang w:eastAsia="zh-CN"/>
        </w:rPr>
        <w:t>长聘</w:t>
      </w:r>
      <w:r>
        <w:rPr>
          <w:rFonts w:hint="eastAsia"/>
          <w:sz w:val="32"/>
          <w:szCs w:val="32"/>
          <w:lang w:eastAsia="zh-CN"/>
        </w:rPr>
        <w:t>教职体系下教师评价机制创新，</w:t>
      </w:r>
      <w:r>
        <w:rPr>
          <w:sz w:val="32"/>
          <w:szCs w:val="32"/>
          <w:lang w:eastAsia="zh-CN"/>
        </w:rPr>
        <w:t>同行专家评议与代表性成果评价制度</w:t>
      </w:r>
      <w:r>
        <w:rPr>
          <w:rFonts w:hint="eastAsia"/>
          <w:sz w:val="32"/>
          <w:szCs w:val="32"/>
          <w:lang w:eastAsia="zh-CN"/>
        </w:rPr>
        <w:t>，</w:t>
      </w:r>
      <w:r>
        <w:rPr>
          <w:sz w:val="32"/>
          <w:szCs w:val="32"/>
          <w:lang w:eastAsia="zh-CN"/>
        </w:rPr>
        <w:t>职称评审</w:t>
      </w:r>
      <w:r>
        <w:rPr>
          <w:rFonts w:hint="eastAsia"/>
          <w:sz w:val="32"/>
          <w:szCs w:val="32"/>
          <w:lang w:eastAsia="zh-CN"/>
        </w:rPr>
        <w:t>放权赋能与</w:t>
      </w:r>
      <w:r>
        <w:rPr>
          <w:sz w:val="32"/>
          <w:szCs w:val="32"/>
          <w:lang w:eastAsia="zh-CN"/>
        </w:rPr>
        <w:t>“一院一策”</w:t>
      </w:r>
      <w:r>
        <w:rPr>
          <w:rFonts w:hint="eastAsia"/>
          <w:sz w:val="32"/>
          <w:szCs w:val="32"/>
          <w:lang w:eastAsia="zh-CN"/>
        </w:rPr>
        <w:t>差异化实施改革</w:t>
      </w:r>
      <w:r>
        <w:rPr>
          <w:sz w:val="32"/>
          <w:szCs w:val="32"/>
          <w:lang w:eastAsia="zh-CN"/>
        </w:rPr>
        <w:t>实践。</w:t>
      </w:r>
    </w:p>
    <w:p w14:paraId="5F9FB599">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b/>
          <w:sz w:val="32"/>
          <w:szCs w:val="32"/>
          <w:lang w:eastAsia="zh-CN"/>
        </w:rPr>
        <w:t>高校招生</w:t>
      </w:r>
      <w:r>
        <w:rPr>
          <w:rFonts w:hint="eastAsia"/>
          <w:b/>
          <w:sz w:val="32"/>
          <w:szCs w:val="32"/>
          <w:lang w:eastAsia="zh-CN"/>
        </w:rPr>
        <w:t>-</w:t>
      </w:r>
      <w:r>
        <w:rPr>
          <w:b/>
          <w:sz w:val="32"/>
          <w:szCs w:val="32"/>
          <w:lang w:eastAsia="zh-CN"/>
        </w:rPr>
        <w:t>培养</w:t>
      </w:r>
      <w:r>
        <w:rPr>
          <w:rFonts w:hint="eastAsia"/>
          <w:b/>
          <w:sz w:val="32"/>
          <w:szCs w:val="32"/>
          <w:lang w:eastAsia="zh-CN"/>
        </w:rPr>
        <w:t>-</w:t>
      </w:r>
      <w:r>
        <w:rPr>
          <w:b/>
          <w:sz w:val="32"/>
          <w:szCs w:val="32"/>
          <w:lang w:eastAsia="zh-CN"/>
        </w:rPr>
        <w:t>就业联动评价机制：</w:t>
      </w:r>
      <w:r>
        <w:rPr>
          <w:sz w:val="32"/>
          <w:szCs w:val="32"/>
          <w:lang w:eastAsia="zh-CN"/>
        </w:rPr>
        <w:t>就业质量监测</w:t>
      </w:r>
      <w:r>
        <w:rPr>
          <w:rFonts w:hint="eastAsia"/>
          <w:sz w:val="32"/>
          <w:szCs w:val="32"/>
          <w:lang w:eastAsia="zh-CN"/>
        </w:rPr>
        <w:t>和</w:t>
      </w:r>
      <w:r>
        <w:rPr>
          <w:sz w:val="32"/>
          <w:szCs w:val="32"/>
          <w:lang w:eastAsia="zh-CN"/>
        </w:rPr>
        <w:t>评价反馈</w:t>
      </w:r>
      <w:r>
        <w:rPr>
          <w:rFonts w:hint="eastAsia"/>
          <w:sz w:val="32"/>
          <w:szCs w:val="32"/>
          <w:lang w:eastAsia="zh-CN"/>
        </w:rPr>
        <w:t>，</w:t>
      </w:r>
      <w:r>
        <w:rPr>
          <w:sz w:val="32"/>
          <w:szCs w:val="32"/>
          <w:lang w:eastAsia="zh-CN"/>
        </w:rPr>
        <w:t>人才培养与经济社会发展需求适配性评估</w:t>
      </w:r>
      <w:r>
        <w:rPr>
          <w:rFonts w:hint="eastAsia"/>
          <w:sz w:val="32"/>
          <w:szCs w:val="32"/>
          <w:lang w:eastAsia="zh-CN"/>
        </w:rPr>
        <w:t>，</w:t>
      </w:r>
      <w:r>
        <w:rPr>
          <w:sz w:val="32"/>
          <w:szCs w:val="32"/>
          <w:lang w:eastAsia="zh-CN"/>
        </w:rPr>
        <w:t>学科专业预警与动态调整机制。</w:t>
      </w:r>
    </w:p>
    <w:p w14:paraId="0D069D08">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工程硕博士学位授予标准与分类评价改革：</w:t>
      </w:r>
      <w:r>
        <w:rPr>
          <w:sz w:val="32"/>
          <w:szCs w:val="32"/>
          <w:lang w:eastAsia="zh-CN"/>
        </w:rPr>
        <w:t>以实践成果申请学位的</w:t>
      </w:r>
      <w:r>
        <w:rPr>
          <w:rFonts w:hint="eastAsia"/>
          <w:sz w:val="32"/>
          <w:szCs w:val="32"/>
          <w:lang w:eastAsia="zh-CN"/>
        </w:rPr>
        <w:t>多元</w:t>
      </w:r>
      <w:r>
        <w:rPr>
          <w:sz w:val="32"/>
          <w:szCs w:val="32"/>
          <w:lang w:eastAsia="zh-CN"/>
        </w:rPr>
        <w:t>评价标准</w:t>
      </w:r>
      <w:r>
        <w:rPr>
          <w:rFonts w:hint="eastAsia"/>
          <w:sz w:val="32"/>
          <w:szCs w:val="32"/>
          <w:lang w:eastAsia="zh-CN"/>
        </w:rPr>
        <w:t>构建，</w:t>
      </w:r>
      <w:r>
        <w:rPr>
          <w:sz w:val="32"/>
          <w:szCs w:val="32"/>
          <w:lang w:eastAsia="zh-CN"/>
        </w:rPr>
        <w:t>产教融合校企联合培养全过程质量评估机制</w:t>
      </w:r>
      <w:r>
        <w:rPr>
          <w:rFonts w:hint="eastAsia"/>
          <w:sz w:val="32"/>
          <w:szCs w:val="32"/>
          <w:lang w:eastAsia="zh-CN"/>
        </w:rPr>
        <w:t>，</w:t>
      </w:r>
      <w:r>
        <w:rPr>
          <w:sz w:val="32"/>
          <w:szCs w:val="32"/>
          <w:lang w:eastAsia="zh-CN"/>
        </w:rPr>
        <w:t>行业企业专家参与学位评审、分类分层的学位评议实践。</w:t>
      </w:r>
    </w:p>
    <w:p w14:paraId="51C2E55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bookmarkStart w:id="1" w:name="OLE_LINK4"/>
      <w:r>
        <w:rPr>
          <w:rFonts w:ascii="Times New Roman" w:hAnsi="Times New Roman" w:cs="Times New Roman"/>
          <w:b/>
          <w:sz w:val="32"/>
          <w:szCs w:val="32"/>
          <w:lang w:eastAsia="zh-CN"/>
        </w:rPr>
        <w:t xml:space="preserve">8. </w:t>
      </w:r>
      <w:r>
        <w:rPr>
          <w:b/>
          <w:bCs/>
          <w:sz w:val="32"/>
          <w:szCs w:val="32"/>
          <w:lang w:eastAsia="zh-CN"/>
        </w:rPr>
        <w:t>高校科技成果转化与产学研协同创新评价：</w:t>
      </w:r>
      <w:r>
        <w:rPr>
          <w:sz w:val="32"/>
          <w:szCs w:val="32"/>
          <w:lang w:eastAsia="zh-CN"/>
        </w:rPr>
        <w:t>科技成果转化成效</w:t>
      </w:r>
      <w:r>
        <w:rPr>
          <w:rFonts w:hint="eastAsia"/>
          <w:sz w:val="32"/>
          <w:szCs w:val="32"/>
          <w:lang w:eastAsia="zh-CN"/>
        </w:rPr>
        <w:t>多维</w:t>
      </w:r>
      <w:r>
        <w:rPr>
          <w:sz w:val="32"/>
          <w:szCs w:val="32"/>
          <w:lang w:eastAsia="zh-CN"/>
        </w:rPr>
        <w:t>评价指标</w:t>
      </w:r>
      <w:r>
        <w:rPr>
          <w:rFonts w:hint="eastAsia"/>
          <w:sz w:val="32"/>
          <w:szCs w:val="32"/>
          <w:lang w:eastAsia="zh-CN"/>
        </w:rPr>
        <w:t>体系构建，产学研用合作质量评估机制创新，</w:t>
      </w:r>
      <w:r>
        <w:rPr>
          <w:sz w:val="32"/>
          <w:szCs w:val="32"/>
          <w:lang w:eastAsia="zh-CN"/>
        </w:rPr>
        <w:t>高校</w:t>
      </w:r>
      <w:r>
        <w:rPr>
          <w:rFonts w:hint="eastAsia"/>
          <w:sz w:val="32"/>
          <w:szCs w:val="32"/>
          <w:lang w:eastAsia="zh-CN"/>
        </w:rPr>
        <w:t>成果转化</w:t>
      </w:r>
      <w:r>
        <w:rPr>
          <w:sz w:val="32"/>
          <w:szCs w:val="32"/>
          <w:lang w:eastAsia="zh-CN"/>
        </w:rPr>
        <w:t>服务区域经济社会发展</w:t>
      </w:r>
      <w:r>
        <w:rPr>
          <w:rFonts w:hint="eastAsia"/>
          <w:sz w:val="32"/>
          <w:szCs w:val="32"/>
          <w:lang w:eastAsia="zh-CN"/>
        </w:rPr>
        <w:t>的评价</w:t>
      </w:r>
      <w:r>
        <w:rPr>
          <w:sz w:val="32"/>
          <w:szCs w:val="32"/>
          <w:lang w:eastAsia="zh-CN"/>
        </w:rPr>
        <w:t>激励机制。</w:t>
      </w:r>
    </w:p>
    <w:bookmarkEnd w:id="1"/>
    <w:p w14:paraId="3CE5259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9. </w:t>
      </w:r>
      <w:r>
        <w:rPr>
          <w:b/>
          <w:sz w:val="32"/>
          <w:szCs w:val="32"/>
          <w:lang w:eastAsia="zh-CN"/>
        </w:rPr>
        <w:t>课程思政与“大思政课”</w:t>
      </w:r>
      <w:r>
        <w:rPr>
          <w:rFonts w:hint="eastAsia"/>
          <w:b/>
          <w:sz w:val="32"/>
          <w:szCs w:val="32"/>
          <w:lang w:eastAsia="zh-CN"/>
        </w:rPr>
        <w:t>协同</w:t>
      </w:r>
      <w:r>
        <w:rPr>
          <w:b/>
          <w:sz w:val="32"/>
          <w:szCs w:val="32"/>
          <w:lang w:eastAsia="zh-CN"/>
        </w:rPr>
        <w:t>育人成效评价：</w:t>
      </w:r>
      <w:r>
        <w:rPr>
          <w:sz w:val="32"/>
          <w:szCs w:val="32"/>
          <w:lang w:eastAsia="zh-CN"/>
        </w:rPr>
        <w:t>高校课程思政</w:t>
      </w:r>
      <w:r>
        <w:rPr>
          <w:rFonts w:hint="eastAsia"/>
          <w:sz w:val="32"/>
          <w:szCs w:val="32"/>
          <w:lang w:eastAsia="zh-CN"/>
        </w:rPr>
        <w:t>多维</w:t>
      </w:r>
      <w:r>
        <w:rPr>
          <w:sz w:val="32"/>
          <w:szCs w:val="32"/>
          <w:lang w:eastAsia="zh-CN"/>
        </w:rPr>
        <w:t>教学评价标准</w:t>
      </w:r>
      <w:r>
        <w:rPr>
          <w:rFonts w:hint="eastAsia"/>
          <w:sz w:val="32"/>
          <w:szCs w:val="32"/>
          <w:lang w:eastAsia="zh-CN"/>
        </w:rPr>
        <w:t>体系构建，</w:t>
      </w:r>
      <w:r>
        <w:rPr>
          <w:sz w:val="32"/>
          <w:szCs w:val="32"/>
          <w:lang w:eastAsia="zh-CN"/>
        </w:rPr>
        <w:t>教师课程思政育人能力考核评价</w:t>
      </w:r>
      <w:r>
        <w:rPr>
          <w:rFonts w:hint="eastAsia"/>
          <w:sz w:val="32"/>
          <w:szCs w:val="32"/>
          <w:lang w:eastAsia="zh-CN"/>
        </w:rPr>
        <w:t>，“大思政课”协同</w:t>
      </w:r>
      <w:r>
        <w:rPr>
          <w:sz w:val="32"/>
          <w:szCs w:val="32"/>
          <w:lang w:eastAsia="zh-CN"/>
        </w:rPr>
        <w:t>育人</w:t>
      </w:r>
      <w:r>
        <w:rPr>
          <w:rFonts w:hint="eastAsia"/>
          <w:sz w:val="32"/>
          <w:szCs w:val="32"/>
          <w:lang w:eastAsia="zh-CN"/>
        </w:rPr>
        <w:t>全过程</w:t>
      </w:r>
      <w:r>
        <w:rPr>
          <w:sz w:val="32"/>
          <w:szCs w:val="32"/>
          <w:lang w:eastAsia="zh-CN"/>
        </w:rPr>
        <w:t>实效性评估</w:t>
      </w:r>
      <w:r>
        <w:rPr>
          <w:rFonts w:hint="eastAsia"/>
          <w:sz w:val="32"/>
          <w:szCs w:val="32"/>
          <w:lang w:eastAsia="zh-CN"/>
        </w:rPr>
        <w:t>机制创新</w:t>
      </w:r>
      <w:r>
        <w:rPr>
          <w:sz w:val="32"/>
          <w:szCs w:val="32"/>
          <w:lang w:eastAsia="zh-CN"/>
        </w:rPr>
        <w:t>。</w:t>
      </w:r>
    </w:p>
    <w:p w14:paraId="3DE06D7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10. </w:t>
      </w:r>
      <w:r>
        <w:rPr>
          <w:b/>
          <w:sz w:val="32"/>
          <w:szCs w:val="32"/>
          <w:lang w:eastAsia="zh-CN"/>
        </w:rPr>
        <w:t>高校学科美育与体育评价改革：</w:t>
      </w:r>
      <w:r>
        <w:rPr>
          <w:sz w:val="32"/>
          <w:szCs w:val="32"/>
          <w:lang w:eastAsia="zh-CN"/>
        </w:rPr>
        <w:t>高校学科美育与公共艺术教育多维教学评价体系构建</w:t>
      </w:r>
      <w:r>
        <w:rPr>
          <w:rFonts w:hint="eastAsia"/>
          <w:sz w:val="32"/>
          <w:szCs w:val="32"/>
          <w:lang w:eastAsia="zh-CN"/>
        </w:rPr>
        <w:t>，</w:t>
      </w:r>
      <w:r>
        <w:rPr>
          <w:sz w:val="32"/>
          <w:szCs w:val="32"/>
          <w:lang w:eastAsia="zh-CN"/>
        </w:rPr>
        <w:t>学生体质健康促进、体育课程教学与课外锻炼一体化综合评价机制。</w:t>
      </w:r>
    </w:p>
    <w:p w14:paraId="65D47D5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11. </w:t>
      </w:r>
      <w:r>
        <w:rPr>
          <w:b/>
          <w:sz w:val="32"/>
          <w:szCs w:val="32"/>
          <w:lang w:eastAsia="zh-CN"/>
        </w:rPr>
        <w:t>学位论文质量保障与学术诚信评价：</w:t>
      </w:r>
      <w:r>
        <w:rPr>
          <w:sz w:val="32"/>
          <w:szCs w:val="32"/>
          <w:lang w:eastAsia="zh-CN"/>
        </w:rPr>
        <w:t>全过程学术诚信防控与学术不端综合治理机制建设</w:t>
      </w:r>
      <w:r>
        <w:rPr>
          <w:rFonts w:hint="eastAsia"/>
          <w:sz w:val="32"/>
          <w:szCs w:val="32"/>
          <w:lang w:eastAsia="zh-CN"/>
        </w:rPr>
        <w:t>，</w:t>
      </w:r>
      <w:r>
        <w:rPr>
          <w:sz w:val="32"/>
          <w:szCs w:val="32"/>
          <w:lang w:eastAsia="zh-CN"/>
        </w:rPr>
        <w:t>学位论文分类抽检评估与质量改进机制创新</w:t>
      </w:r>
      <w:r>
        <w:rPr>
          <w:rFonts w:hint="eastAsia"/>
          <w:sz w:val="32"/>
          <w:szCs w:val="32"/>
          <w:lang w:eastAsia="zh-CN"/>
        </w:rPr>
        <w:t>，</w:t>
      </w:r>
      <w:r>
        <w:rPr>
          <w:sz w:val="32"/>
          <w:szCs w:val="32"/>
          <w:lang w:eastAsia="zh-CN"/>
        </w:rPr>
        <w:t>应对生成式人工智能</w:t>
      </w:r>
      <w:r>
        <w:rPr>
          <w:rFonts w:hint="eastAsia"/>
          <w:sz w:val="32"/>
          <w:szCs w:val="32"/>
          <w:lang w:eastAsia="zh-CN"/>
        </w:rPr>
        <w:t>挑战的</w:t>
      </w:r>
      <w:r>
        <w:rPr>
          <w:sz w:val="32"/>
          <w:szCs w:val="32"/>
          <w:lang w:eastAsia="zh-CN"/>
        </w:rPr>
        <w:t>学术评价规范构建</w:t>
      </w:r>
      <w:r>
        <w:rPr>
          <w:rFonts w:hint="eastAsia"/>
          <w:sz w:val="32"/>
          <w:szCs w:val="32"/>
          <w:lang w:eastAsia="zh-CN"/>
        </w:rPr>
        <w:t>与</w:t>
      </w:r>
      <w:r>
        <w:rPr>
          <w:sz w:val="32"/>
          <w:szCs w:val="32"/>
          <w:lang w:eastAsia="zh-CN"/>
        </w:rPr>
        <w:t>实践。</w:t>
      </w:r>
    </w:p>
    <w:p w14:paraId="23D9704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12. </w:t>
      </w:r>
      <w:r>
        <w:rPr>
          <w:b/>
          <w:sz w:val="32"/>
          <w:szCs w:val="32"/>
          <w:lang w:eastAsia="zh-CN"/>
        </w:rPr>
        <w:t>高校内部质量保障体系建设与评估：</w:t>
      </w:r>
      <w:r>
        <w:rPr>
          <w:sz w:val="32"/>
          <w:szCs w:val="32"/>
          <w:lang w:eastAsia="zh-CN"/>
        </w:rPr>
        <w:t>对标国家质量规范与产教融合要求构建校内闭环质量保障体系</w:t>
      </w:r>
      <w:r>
        <w:rPr>
          <w:rFonts w:hint="eastAsia"/>
          <w:sz w:val="32"/>
          <w:szCs w:val="32"/>
          <w:lang w:eastAsia="zh-CN"/>
        </w:rPr>
        <w:t>，</w:t>
      </w:r>
      <w:r>
        <w:rPr>
          <w:sz w:val="32"/>
          <w:szCs w:val="32"/>
          <w:lang w:eastAsia="zh-CN"/>
        </w:rPr>
        <w:t>审核评估驱动下高校自评自建、常态化自我诊断与持续改进实践案例。</w:t>
      </w:r>
    </w:p>
    <w:p w14:paraId="67B48544">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13.</w:t>
      </w:r>
      <w:r>
        <w:rPr>
          <w:b/>
          <w:bCs/>
          <w:sz w:val="32"/>
          <w:szCs w:val="32"/>
          <w:lang w:eastAsia="zh-CN"/>
        </w:rPr>
        <w:t>原创性教材与教学资源建设评价</w:t>
      </w:r>
      <w:r>
        <w:rPr>
          <w:sz w:val="32"/>
          <w:szCs w:val="32"/>
          <w:lang w:eastAsia="zh-CN"/>
        </w:rPr>
        <w:t>：中国原创性教材建设</w:t>
      </w:r>
      <w:r>
        <w:rPr>
          <w:rFonts w:hint="eastAsia"/>
          <w:sz w:val="32"/>
          <w:szCs w:val="32"/>
          <w:lang w:eastAsia="zh-CN"/>
        </w:rPr>
        <w:t>评价</w:t>
      </w:r>
      <w:r>
        <w:rPr>
          <w:sz w:val="32"/>
          <w:szCs w:val="32"/>
          <w:lang w:eastAsia="zh-CN"/>
        </w:rPr>
        <w:t>激励机制构建与试点实践</w:t>
      </w:r>
      <w:r>
        <w:rPr>
          <w:rFonts w:hint="eastAsia"/>
          <w:sz w:val="32"/>
          <w:szCs w:val="32"/>
          <w:lang w:eastAsia="zh-CN"/>
        </w:rPr>
        <w:t>，把原创性教材作为代表性成果纳入</w:t>
      </w:r>
      <w:r>
        <w:rPr>
          <w:sz w:val="32"/>
          <w:szCs w:val="32"/>
          <w:lang w:eastAsia="zh-CN"/>
        </w:rPr>
        <w:t>教师考核评价的机制探索，课程教材资源质量与教材使用动态监测评价，数字教材质量与建设成效评价。</w:t>
      </w:r>
    </w:p>
    <w:p w14:paraId="1369741F">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三</w:t>
      </w:r>
      <w:r>
        <w:rPr>
          <w:rFonts w:hint="eastAsia" w:ascii="黑体" w:hAnsi="黑体" w:eastAsia="黑体"/>
          <w:bCs/>
          <w:sz w:val="32"/>
          <w:szCs w:val="32"/>
          <w:lang w:eastAsia="zh-CN"/>
        </w:rPr>
        <w:t>、</w:t>
      </w:r>
      <w:r>
        <w:rPr>
          <w:rFonts w:ascii="黑体" w:hAnsi="黑体" w:eastAsia="黑体"/>
          <w:bCs/>
          <w:sz w:val="32"/>
          <w:szCs w:val="32"/>
          <w:lang w:eastAsia="zh-CN"/>
        </w:rPr>
        <w:t>职业教育评价改革</w:t>
      </w:r>
    </w:p>
    <w:p w14:paraId="4F988AC0">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围绕“新双高”建设、产教融合、职普融通和技能型人才培养评价，推动现代职业教育高质量发展。</w:t>
      </w:r>
    </w:p>
    <w:p w14:paraId="2A0FB82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 </w:t>
      </w:r>
      <w:r>
        <w:rPr>
          <w:b/>
          <w:sz w:val="32"/>
          <w:szCs w:val="32"/>
          <w:lang w:eastAsia="zh-CN"/>
        </w:rPr>
        <w:t>“新双高”</w:t>
      </w:r>
      <w:r>
        <w:rPr>
          <w:rFonts w:hint="eastAsia"/>
          <w:b/>
          <w:sz w:val="32"/>
          <w:szCs w:val="32"/>
          <w:lang w:eastAsia="zh-CN"/>
        </w:rPr>
        <w:t>建设</w:t>
      </w:r>
      <w:r>
        <w:rPr>
          <w:b/>
          <w:sz w:val="32"/>
          <w:szCs w:val="32"/>
          <w:lang w:eastAsia="zh-CN"/>
        </w:rPr>
        <w:t>下现代职业院校高质量发展评价体系：</w:t>
      </w:r>
      <w:r>
        <w:rPr>
          <w:sz w:val="32"/>
          <w:szCs w:val="32"/>
          <w:lang w:eastAsia="zh-CN"/>
        </w:rPr>
        <w:t>“新双高”建设绩效评价</w:t>
      </w:r>
      <w:r>
        <w:rPr>
          <w:rFonts w:hint="eastAsia"/>
          <w:sz w:val="32"/>
          <w:szCs w:val="32"/>
          <w:lang w:eastAsia="zh-CN"/>
        </w:rPr>
        <w:t>与</w:t>
      </w:r>
      <w:r>
        <w:rPr>
          <w:sz w:val="32"/>
          <w:szCs w:val="32"/>
          <w:lang w:eastAsia="zh-CN"/>
        </w:rPr>
        <w:t xml:space="preserve"> “六个度”评价标准体系落地运用</w:t>
      </w:r>
      <w:r>
        <w:rPr>
          <w:rFonts w:hint="eastAsia"/>
          <w:sz w:val="32"/>
          <w:szCs w:val="32"/>
          <w:lang w:eastAsia="zh-CN"/>
        </w:rPr>
        <w:t>，</w:t>
      </w:r>
      <w:r>
        <w:rPr>
          <w:sz w:val="32"/>
          <w:szCs w:val="32"/>
          <w:lang w:eastAsia="zh-CN"/>
        </w:rPr>
        <w:t>职业院校办学能力与专业群建设水平评估</w:t>
      </w:r>
      <w:r>
        <w:rPr>
          <w:rFonts w:hint="eastAsia"/>
          <w:sz w:val="32"/>
          <w:szCs w:val="32"/>
          <w:lang w:eastAsia="zh-CN"/>
        </w:rPr>
        <w:t>，</w:t>
      </w:r>
      <w:r>
        <w:rPr>
          <w:sz w:val="32"/>
          <w:szCs w:val="32"/>
          <w:lang w:eastAsia="zh-CN"/>
        </w:rPr>
        <w:t>专业布局与区域产业发展适配度、支撑度评价。</w:t>
      </w:r>
    </w:p>
    <w:p w14:paraId="38185FD3">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产教融合与校企协同育人质量评价：</w:t>
      </w:r>
      <w:r>
        <w:rPr>
          <w:sz w:val="32"/>
          <w:szCs w:val="32"/>
          <w:lang w:eastAsia="zh-CN"/>
        </w:rPr>
        <w:t>产教融合型企业评价</w:t>
      </w:r>
      <w:r>
        <w:rPr>
          <w:rFonts w:hint="eastAsia"/>
          <w:sz w:val="32"/>
          <w:szCs w:val="32"/>
          <w:lang w:eastAsia="zh-CN"/>
        </w:rPr>
        <w:t>，中国特色</w:t>
      </w:r>
      <w:r>
        <w:rPr>
          <w:sz w:val="32"/>
          <w:szCs w:val="32"/>
          <w:lang w:eastAsia="zh-CN"/>
        </w:rPr>
        <w:t>学徒制培养质量评估</w:t>
      </w:r>
      <w:r>
        <w:rPr>
          <w:rFonts w:hint="eastAsia"/>
          <w:sz w:val="32"/>
          <w:szCs w:val="32"/>
          <w:lang w:eastAsia="zh-CN"/>
        </w:rPr>
        <w:t>，</w:t>
      </w:r>
      <w:r>
        <w:rPr>
          <w:sz w:val="32"/>
          <w:szCs w:val="32"/>
          <w:lang w:eastAsia="zh-CN"/>
        </w:rPr>
        <w:t>行业企业参与职业教育的评价激励</w:t>
      </w:r>
      <w:r>
        <w:rPr>
          <w:rFonts w:hint="eastAsia"/>
          <w:sz w:val="32"/>
          <w:szCs w:val="32"/>
          <w:lang w:eastAsia="zh-CN"/>
        </w:rPr>
        <w:t>机制</w:t>
      </w:r>
      <w:r>
        <w:rPr>
          <w:sz w:val="32"/>
          <w:szCs w:val="32"/>
          <w:lang w:eastAsia="zh-CN"/>
        </w:rPr>
        <w:t>。</w:t>
      </w:r>
    </w:p>
    <w:p w14:paraId="1A20E93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高技能人才贯通培养与评价改革：</w:t>
      </w:r>
      <w:r>
        <w:rPr>
          <w:sz w:val="32"/>
          <w:szCs w:val="32"/>
          <w:lang w:eastAsia="zh-CN"/>
        </w:rPr>
        <w:t>“高技能人才集群培养计划”实施成效评价</w:t>
      </w:r>
      <w:r>
        <w:rPr>
          <w:rFonts w:hint="eastAsia"/>
          <w:sz w:val="32"/>
          <w:szCs w:val="32"/>
          <w:lang w:eastAsia="zh-CN"/>
        </w:rPr>
        <w:t>，</w:t>
      </w:r>
      <w:r>
        <w:rPr>
          <w:sz w:val="32"/>
          <w:szCs w:val="32"/>
          <w:lang w:eastAsia="zh-CN"/>
        </w:rPr>
        <w:t>中职</w:t>
      </w:r>
      <w:r>
        <w:rPr>
          <w:rFonts w:hint="eastAsia"/>
          <w:sz w:val="32"/>
          <w:szCs w:val="32"/>
          <w:lang w:eastAsia="zh-CN"/>
        </w:rPr>
        <w:t>、</w:t>
      </w:r>
      <w:r>
        <w:rPr>
          <w:sz w:val="32"/>
          <w:szCs w:val="32"/>
          <w:lang w:eastAsia="zh-CN"/>
        </w:rPr>
        <w:t>高职</w:t>
      </w:r>
      <w:r>
        <w:rPr>
          <w:rFonts w:hint="eastAsia"/>
          <w:sz w:val="32"/>
          <w:szCs w:val="32"/>
          <w:lang w:eastAsia="zh-CN"/>
        </w:rPr>
        <w:t>、</w:t>
      </w:r>
      <w:r>
        <w:rPr>
          <w:sz w:val="32"/>
          <w:szCs w:val="32"/>
          <w:lang w:eastAsia="zh-CN"/>
        </w:rPr>
        <w:t>职业本科衔接（贯通）培养质量评估</w:t>
      </w:r>
      <w:r>
        <w:rPr>
          <w:rFonts w:hint="eastAsia"/>
          <w:sz w:val="32"/>
          <w:szCs w:val="32"/>
          <w:lang w:eastAsia="zh-CN"/>
        </w:rPr>
        <w:t>，</w:t>
      </w:r>
      <w:r>
        <w:rPr>
          <w:sz w:val="32"/>
          <w:szCs w:val="32"/>
          <w:lang w:eastAsia="zh-CN"/>
        </w:rPr>
        <w:t>职业技能等级证书与学历证书</w:t>
      </w:r>
      <w:r>
        <w:rPr>
          <w:rFonts w:hint="eastAsia"/>
          <w:sz w:val="32"/>
          <w:szCs w:val="32"/>
          <w:lang w:eastAsia="zh-CN"/>
        </w:rPr>
        <w:t>互认</w:t>
      </w:r>
      <w:r>
        <w:rPr>
          <w:sz w:val="32"/>
          <w:szCs w:val="32"/>
          <w:lang w:eastAsia="zh-CN"/>
        </w:rPr>
        <w:t>融通评价。</w:t>
      </w:r>
    </w:p>
    <w:p w14:paraId="7B9F81FF">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职普融通与综合高中建设评价：</w:t>
      </w:r>
      <w:r>
        <w:rPr>
          <w:sz w:val="32"/>
          <w:szCs w:val="32"/>
          <w:lang w:eastAsia="zh-CN"/>
        </w:rPr>
        <w:t>职普学分互认与课程融通评价</w:t>
      </w:r>
      <w:r>
        <w:rPr>
          <w:rFonts w:hint="eastAsia"/>
          <w:sz w:val="32"/>
          <w:szCs w:val="32"/>
          <w:lang w:eastAsia="zh-CN"/>
        </w:rPr>
        <w:t>，</w:t>
      </w:r>
      <w:r>
        <w:rPr>
          <w:sz w:val="32"/>
          <w:szCs w:val="32"/>
          <w:lang w:eastAsia="zh-CN"/>
        </w:rPr>
        <w:t>综合高中办学模式与育人成效评价，高中阶段职普协调发展评价。</w:t>
      </w:r>
    </w:p>
    <w:p w14:paraId="314B1B7C">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b/>
          <w:sz w:val="32"/>
          <w:szCs w:val="32"/>
          <w:lang w:eastAsia="zh-CN"/>
        </w:rPr>
        <w:t>职业院校“双师型”教师评价改革：</w:t>
      </w:r>
      <w:r>
        <w:rPr>
          <w:sz w:val="32"/>
          <w:szCs w:val="32"/>
          <w:lang w:eastAsia="zh-CN"/>
        </w:rPr>
        <w:t>“双师型”教师认定与聘任评价</w:t>
      </w:r>
      <w:r>
        <w:rPr>
          <w:rFonts w:hint="eastAsia"/>
          <w:sz w:val="32"/>
          <w:szCs w:val="32"/>
          <w:lang w:eastAsia="zh-CN"/>
        </w:rPr>
        <w:t>，</w:t>
      </w:r>
      <w:r>
        <w:rPr>
          <w:sz w:val="32"/>
          <w:szCs w:val="32"/>
          <w:lang w:eastAsia="zh-CN"/>
        </w:rPr>
        <w:t>教师企业实践成效评价</w:t>
      </w:r>
      <w:r>
        <w:rPr>
          <w:rFonts w:hint="eastAsia"/>
          <w:sz w:val="32"/>
          <w:szCs w:val="32"/>
          <w:lang w:eastAsia="zh-CN"/>
        </w:rPr>
        <w:t>，</w:t>
      </w:r>
      <w:r>
        <w:rPr>
          <w:sz w:val="32"/>
          <w:szCs w:val="32"/>
          <w:lang w:eastAsia="zh-CN"/>
        </w:rPr>
        <w:t>技能大师工作室建设评估。</w:t>
      </w:r>
    </w:p>
    <w:p w14:paraId="296A23AA">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b/>
          <w:sz w:val="32"/>
          <w:szCs w:val="32"/>
          <w:lang w:eastAsia="zh-CN"/>
        </w:rPr>
        <w:t>职业教育数字化与智能化教学评价：</w:t>
      </w:r>
      <w:r>
        <w:rPr>
          <w:sz w:val="32"/>
          <w:szCs w:val="32"/>
          <w:lang w:eastAsia="zh-CN"/>
        </w:rPr>
        <w:t>数字教材建设质量评价</w:t>
      </w:r>
      <w:r>
        <w:rPr>
          <w:rFonts w:hint="eastAsia"/>
          <w:sz w:val="32"/>
          <w:szCs w:val="32"/>
          <w:lang w:eastAsia="zh-CN"/>
        </w:rPr>
        <w:t>，</w:t>
      </w:r>
      <w:r>
        <w:rPr>
          <w:sz w:val="32"/>
          <w:szCs w:val="32"/>
          <w:lang w:eastAsia="zh-CN"/>
        </w:rPr>
        <w:t>虚拟仿真实训教学成效评估</w:t>
      </w:r>
      <w:r>
        <w:rPr>
          <w:rFonts w:hint="eastAsia"/>
          <w:sz w:val="32"/>
          <w:szCs w:val="32"/>
          <w:lang w:eastAsia="zh-CN"/>
        </w:rPr>
        <w:t>，</w:t>
      </w:r>
      <w:r>
        <w:rPr>
          <w:rFonts w:ascii="Times New Roman" w:hAnsi="Times New Roman" w:cs="Times New Roman"/>
          <w:sz w:val="32"/>
          <w:szCs w:val="32"/>
          <w:lang w:eastAsia="zh-CN"/>
        </w:rPr>
        <w:t>人工智能</w:t>
      </w:r>
      <w:r>
        <w:rPr>
          <w:sz w:val="32"/>
          <w:szCs w:val="32"/>
          <w:lang w:eastAsia="zh-CN"/>
        </w:rPr>
        <w:t>辅助职业技能训练评价。</w:t>
      </w:r>
    </w:p>
    <w:p w14:paraId="67E6EC6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职业院校学生发展评价改革：</w:t>
      </w:r>
      <w:r>
        <w:rPr>
          <w:sz w:val="32"/>
          <w:szCs w:val="32"/>
          <w:lang w:eastAsia="zh-CN"/>
        </w:rPr>
        <w:t>德技并修导向的职业技能与职业素养综合评价</w:t>
      </w:r>
      <w:r>
        <w:rPr>
          <w:rFonts w:hint="eastAsia"/>
          <w:sz w:val="32"/>
          <w:szCs w:val="32"/>
          <w:lang w:eastAsia="zh-CN"/>
        </w:rPr>
        <w:t>，</w:t>
      </w:r>
      <w:r>
        <w:rPr>
          <w:sz w:val="32"/>
          <w:szCs w:val="32"/>
          <w:lang w:eastAsia="zh-CN"/>
        </w:rPr>
        <w:t>学生实习实训质量监测</w:t>
      </w:r>
      <w:r>
        <w:rPr>
          <w:rFonts w:hint="eastAsia"/>
          <w:sz w:val="32"/>
          <w:szCs w:val="32"/>
          <w:lang w:eastAsia="zh-CN"/>
        </w:rPr>
        <w:t>，</w:t>
      </w:r>
      <w:r>
        <w:rPr>
          <w:sz w:val="32"/>
          <w:szCs w:val="32"/>
          <w:lang w:eastAsia="zh-CN"/>
        </w:rPr>
        <w:t>就业质量与职业发展跟踪评价。</w:t>
      </w:r>
    </w:p>
    <w:p w14:paraId="2107F560">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8. </w:t>
      </w:r>
      <w:r>
        <w:rPr>
          <w:b/>
          <w:sz w:val="32"/>
          <w:szCs w:val="32"/>
          <w:lang w:eastAsia="zh-CN"/>
        </w:rPr>
        <w:t>职业院校服务乡村振兴与区域发展评价：</w:t>
      </w:r>
      <w:r>
        <w:rPr>
          <w:sz w:val="32"/>
          <w:szCs w:val="32"/>
          <w:lang w:eastAsia="zh-CN"/>
        </w:rPr>
        <w:t>职业院校助力乡村振兴成效评价</w:t>
      </w:r>
      <w:r>
        <w:rPr>
          <w:rFonts w:hint="eastAsia"/>
          <w:sz w:val="32"/>
          <w:szCs w:val="32"/>
          <w:lang w:eastAsia="zh-CN"/>
        </w:rPr>
        <w:t>，</w:t>
      </w:r>
      <w:r>
        <w:rPr>
          <w:sz w:val="32"/>
          <w:szCs w:val="32"/>
          <w:lang w:eastAsia="zh-CN"/>
        </w:rPr>
        <w:t>服务县域产业发展与基层技术技能人才供给的贡献度评估。</w:t>
      </w:r>
    </w:p>
    <w:p w14:paraId="495D2211">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sz w:val="32"/>
          <w:szCs w:val="32"/>
          <w:lang w:eastAsia="zh-CN"/>
        </w:rPr>
      </w:pPr>
      <w:r>
        <w:rPr>
          <w:rFonts w:ascii="黑体" w:hAnsi="黑体" w:eastAsia="黑体"/>
          <w:bCs/>
          <w:sz w:val="32"/>
          <w:szCs w:val="32"/>
          <w:lang w:eastAsia="zh-CN"/>
        </w:rPr>
        <w:t>四</w:t>
      </w:r>
      <w:r>
        <w:rPr>
          <w:rFonts w:hint="eastAsia" w:ascii="黑体" w:hAnsi="黑体" w:eastAsia="黑体"/>
          <w:bCs/>
          <w:sz w:val="32"/>
          <w:szCs w:val="32"/>
          <w:lang w:eastAsia="zh-CN"/>
        </w:rPr>
        <w:t>、</w:t>
      </w:r>
      <w:r>
        <w:rPr>
          <w:rFonts w:ascii="黑体" w:hAnsi="黑体" w:eastAsia="黑体"/>
          <w:bCs/>
          <w:sz w:val="32"/>
          <w:szCs w:val="32"/>
          <w:lang w:eastAsia="zh-CN"/>
        </w:rPr>
        <w:t>区域教育评价</w:t>
      </w:r>
      <w:bookmarkStart w:id="2" w:name="OLE_LINK2"/>
      <w:r>
        <w:rPr>
          <w:rFonts w:ascii="黑体" w:hAnsi="黑体" w:eastAsia="黑体"/>
          <w:bCs/>
          <w:sz w:val="32"/>
          <w:szCs w:val="32"/>
          <w:lang w:eastAsia="zh-CN"/>
        </w:rPr>
        <w:t>改革</w:t>
      </w:r>
      <w:bookmarkEnd w:id="2"/>
    </w:p>
    <w:p w14:paraId="71A47AE6">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聚焦区域教育评价改革的系统设计与实践路径，围绕质量监测、资源配置、</w:t>
      </w:r>
      <w:r>
        <w:rPr>
          <w:rFonts w:hint="eastAsia"/>
          <w:sz w:val="32"/>
          <w:szCs w:val="32"/>
          <w:lang w:eastAsia="zh-CN"/>
        </w:rPr>
        <w:t>区域协同</w:t>
      </w:r>
      <w:r>
        <w:rPr>
          <w:sz w:val="32"/>
          <w:szCs w:val="32"/>
          <w:lang w:eastAsia="zh-CN"/>
        </w:rPr>
        <w:t>和</w:t>
      </w:r>
      <w:r>
        <w:rPr>
          <w:rFonts w:hint="eastAsia"/>
          <w:sz w:val="32"/>
          <w:szCs w:val="32"/>
          <w:lang w:eastAsia="zh-CN"/>
        </w:rPr>
        <w:t>治理</w:t>
      </w:r>
      <w:r>
        <w:rPr>
          <w:sz w:val="32"/>
          <w:szCs w:val="32"/>
          <w:lang w:eastAsia="zh-CN"/>
        </w:rPr>
        <w:t>提升等核心议题系统推进改革</w:t>
      </w:r>
      <w:r>
        <w:rPr>
          <w:rFonts w:ascii="楷体" w:hAnsi="楷体" w:eastAsia="楷体"/>
          <w:sz w:val="32"/>
          <w:szCs w:val="32"/>
          <w:lang w:eastAsia="zh-CN"/>
        </w:rPr>
        <w:t>。</w:t>
      </w:r>
    </w:p>
    <w:p w14:paraId="4E0BCD5A">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b/>
          <w:sz w:val="32"/>
          <w:szCs w:val="32"/>
          <w:lang w:eastAsia="zh-CN"/>
        </w:rPr>
        <w:t>1.</w:t>
      </w:r>
      <w:r>
        <w:rPr>
          <w:b/>
          <w:sz w:val="32"/>
          <w:szCs w:val="32"/>
          <w:lang w:eastAsia="zh-CN"/>
        </w:rPr>
        <w:t>区域基础教育质量监测与评价体系构建：</w:t>
      </w:r>
      <w:r>
        <w:rPr>
          <w:sz w:val="32"/>
          <w:szCs w:val="32"/>
          <w:lang w:eastAsia="zh-CN"/>
        </w:rPr>
        <w:t>区域</w:t>
      </w:r>
      <w:bookmarkStart w:id="3" w:name="OLE_LINK3"/>
      <w:r>
        <w:rPr>
          <w:rFonts w:hint="eastAsia"/>
          <w:sz w:val="32"/>
          <w:szCs w:val="32"/>
          <w:lang w:eastAsia="zh-CN"/>
        </w:rPr>
        <w:t>基础</w:t>
      </w:r>
      <w:r>
        <w:rPr>
          <w:sz w:val="32"/>
          <w:szCs w:val="32"/>
          <w:lang w:eastAsia="zh-CN"/>
        </w:rPr>
        <w:t>教育质</w:t>
      </w:r>
      <w:bookmarkEnd w:id="3"/>
      <w:r>
        <w:rPr>
          <w:sz w:val="32"/>
          <w:szCs w:val="32"/>
          <w:lang w:eastAsia="zh-CN"/>
        </w:rPr>
        <w:t>量综合监测指标</w:t>
      </w:r>
      <w:r>
        <w:rPr>
          <w:rFonts w:hint="eastAsia"/>
          <w:sz w:val="32"/>
          <w:szCs w:val="32"/>
          <w:lang w:eastAsia="zh-CN"/>
        </w:rPr>
        <w:t>体系构建，</w:t>
      </w:r>
      <w:r>
        <w:rPr>
          <w:sz w:val="32"/>
          <w:szCs w:val="32"/>
          <w:lang w:eastAsia="zh-CN"/>
        </w:rPr>
        <w:t>基于大数据的教育质量监测预警与决策支持</w:t>
      </w:r>
      <w:r>
        <w:rPr>
          <w:rFonts w:hint="eastAsia"/>
          <w:sz w:val="32"/>
          <w:szCs w:val="32"/>
          <w:lang w:eastAsia="zh-CN"/>
        </w:rPr>
        <w:t>机制</w:t>
      </w:r>
      <w:r>
        <w:rPr>
          <w:sz w:val="32"/>
          <w:szCs w:val="32"/>
          <w:lang w:eastAsia="zh-CN"/>
        </w:rPr>
        <w:t>。</w:t>
      </w:r>
    </w:p>
    <w:p w14:paraId="35D1E304">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2.</w:t>
      </w:r>
      <w:r>
        <w:rPr>
          <w:b/>
          <w:sz w:val="32"/>
          <w:szCs w:val="32"/>
          <w:lang w:eastAsia="zh-CN"/>
        </w:rPr>
        <w:t>县域教育高质量发展与教育公平评价：</w:t>
      </w:r>
      <w:r>
        <w:rPr>
          <w:sz w:val="32"/>
          <w:szCs w:val="32"/>
          <w:lang w:eastAsia="zh-CN"/>
        </w:rPr>
        <w:t>县域教育高质量发展指数构建与应用，县域教育资源配置与基本公共教育服务均等化评价，教育公平与乡村教育振兴评价。</w:t>
      </w:r>
    </w:p>
    <w:p w14:paraId="4FFEEAD1">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适应人口变化的区域教育资源配置评价：</w:t>
      </w:r>
      <w:r>
        <w:rPr>
          <w:sz w:val="32"/>
          <w:szCs w:val="32"/>
          <w:lang w:eastAsia="zh-CN"/>
        </w:rPr>
        <w:t>学龄人口变动趋势预测与教育资源动态调配机制</w:t>
      </w:r>
      <w:r>
        <w:rPr>
          <w:rFonts w:hint="eastAsia"/>
          <w:sz w:val="32"/>
          <w:szCs w:val="32"/>
          <w:lang w:eastAsia="zh-CN"/>
        </w:rPr>
        <w:t>，</w:t>
      </w:r>
      <w:r>
        <w:rPr>
          <w:sz w:val="32"/>
          <w:szCs w:val="32"/>
          <w:lang w:eastAsia="zh-CN"/>
        </w:rPr>
        <w:t>学校布局调整与资源优化</w:t>
      </w:r>
      <w:r>
        <w:rPr>
          <w:rFonts w:hint="eastAsia"/>
          <w:sz w:val="32"/>
          <w:szCs w:val="32"/>
          <w:lang w:eastAsia="zh-CN"/>
        </w:rPr>
        <w:t>配置</w:t>
      </w:r>
      <w:r>
        <w:rPr>
          <w:sz w:val="32"/>
          <w:szCs w:val="32"/>
          <w:lang w:eastAsia="zh-CN"/>
        </w:rPr>
        <w:t>评价。</w:t>
      </w:r>
    </w:p>
    <w:p w14:paraId="01833004">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试验区建设</w:t>
      </w:r>
      <w:r>
        <w:rPr>
          <w:rFonts w:hint="eastAsia"/>
          <w:b/>
          <w:sz w:val="32"/>
          <w:szCs w:val="32"/>
          <w:lang w:eastAsia="zh-CN"/>
        </w:rPr>
        <w:t>成效评价</w:t>
      </w:r>
      <w:r>
        <w:rPr>
          <w:b/>
          <w:sz w:val="32"/>
          <w:szCs w:val="32"/>
          <w:lang w:eastAsia="zh-CN"/>
        </w:rPr>
        <w:t>：</w:t>
      </w:r>
      <w:r>
        <w:rPr>
          <w:rFonts w:hint="eastAsia"/>
          <w:sz w:val="32"/>
          <w:szCs w:val="32"/>
          <w:lang w:eastAsia="zh-CN"/>
        </w:rPr>
        <w:t>教育评价改革、科学教育、教育综合改革等各类</w:t>
      </w:r>
      <w:r>
        <w:rPr>
          <w:sz w:val="32"/>
          <w:szCs w:val="32"/>
          <w:lang w:eastAsia="zh-CN"/>
        </w:rPr>
        <w:t>教育改革</w:t>
      </w:r>
      <w:r>
        <w:rPr>
          <w:rFonts w:hint="eastAsia"/>
          <w:sz w:val="32"/>
          <w:szCs w:val="32"/>
          <w:lang w:eastAsia="zh-CN"/>
        </w:rPr>
        <w:t>实验区建设及成效评价，</w:t>
      </w:r>
      <w:r>
        <w:rPr>
          <w:sz w:val="32"/>
          <w:szCs w:val="32"/>
          <w:lang w:eastAsia="zh-CN"/>
        </w:rPr>
        <w:t>评价改革政策落地与协同推进机制</w:t>
      </w:r>
      <w:r>
        <w:rPr>
          <w:rFonts w:hint="eastAsia"/>
          <w:sz w:val="32"/>
          <w:szCs w:val="32"/>
          <w:lang w:eastAsia="zh-CN"/>
        </w:rPr>
        <w:t>创新</w:t>
      </w:r>
      <w:r>
        <w:rPr>
          <w:sz w:val="32"/>
          <w:szCs w:val="32"/>
          <w:lang w:eastAsia="zh-CN"/>
        </w:rPr>
        <w:t>。</w:t>
      </w:r>
    </w:p>
    <w:p w14:paraId="20D5C5F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bookmarkStart w:id="4" w:name="OLE_LINK5"/>
      <w:r>
        <w:rPr>
          <w:rFonts w:ascii="Times New Roman" w:hAnsi="Times New Roman" w:cs="Times New Roman"/>
          <w:b/>
          <w:sz w:val="32"/>
          <w:szCs w:val="32"/>
          <w:lang w:eastAsia="zh-CN"/>
        </w:rPr>
        <w:t>5.区域教育治理能力评价：</w:t>
      </w:r>
      <w:r>
        <w:rPr>
          <w:sz w:val="32"/>
          <w:szCs w:val="32"/>
          <w:lang w:eastAsia="zh-CN"/>
        </w:rPr>
        <w:t>地方党委政府履行教育职责评价机制创新，</w:t>
      </w:r>
      <w:r>
        <w:rPr>
          <w:rFonts w:hint="eastAsia"/>
          <w:sz w:val="32"/>
          <w:szCs w:val="32"/>
          <w:lang w:eastAsia="zh-CN"/>
        </w:rPr>
        <w:t>“</w:t>
      </w:r>
      <w:r>
        <w:rPr>
          <w:sz w:val="32"/>
          <w:szCs w:val="32"/>
          <w:lang w:eastAsia="zh-CN"/>
        </w:rPr>
        <w:t>市县结合</w:t>
      </w:r>
      <w:r>
        <w:rPr>
          <w:rFonts w:hint="eastAsia"/>
          <w:sz w:val="32"/>
          <w:szCs w:val="32"/>
          <w:lang w:eastAsia="zh-CN"/>
        </w:rPr>
        <w:t>”</w:t>
      </w:r>
      <w:r>
        <w:rPr>
          <w:sz w:val="32"/>
          <w:szCs w:val="32"/>
          <w:lang w:eastAsia="zh-CN"/>
        </w:rPr>
        <w:t>基础教育管理体制改革成效评价，教育督导体制机制改革实践评价</w:t>
      </w:r>
      <w:r>
        <w:rPr>
          <w:rFonts w:hint="eastAsia"/>
          <w:sz w:val="32"/>
          <w:szCs w:val="32"/>
          <w:lang w:eastAsia="zh-CN"/>
        </w:rPr>
        <w:t>。</w:t>
      </w:r>
    </w:p>
    <w:p w14:paraId="4419987C">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ascii="Times New Roman" w:hAnsi="Times New Roman" w:cs="Times New Roman"/>
          <w:b/>
          <w:sz w:val="32"/>
          <w:szCs w:val="32"/>
          <w:lang w:eastAsia="zh-CN"/>
        </w:rPr>
      </w:pPr>
      <w:r>
        <w:rPr>
          <w:rFonts w:hint="default" w:ascii="Times New Roman" w:hAnsi="Times New Roman" w:cs="Times New Roman"/>
          <w:b/>
          <w:sz w:val="32"/>
          <w:szCs w:val="32"/>
          <w:lang w:eastAsia="zh-CN"/>
        </w:rPr>
        <w:t>6.</w:t>
      </w:r>
      <w:r>
        <w:rPr>
          <w:b/>
          <w:sz w:val="32"/>
          <w:szCs w:val="32"/>
          <w:lang w:eastAsia="zh-CN"/>
        </w:rPr>
        <w:t>区域教育现代化监测与评价统筹规范：</w:t>
      </w:r>
      <w:r>
        <w:rPr>
          <w:sz w:val="32"/>
          <w:szCs w:val="32"/>
          <w:lang w:eastAsia="zh-CN"/>
        </w:rPr>
        <w:t>区域教育现代化发展</w:t>
      </w:r>
      <w:r>
        <w:rPr>
          <w:rFonts w:hint="eastAsia"/>
          <w:sz w:val="32"/>
          <w:szCs w:val="32"/>
          <w:lang w:eastAsia="zh-CN"/>
        </w:rPr>
        <w:t>水平</w:t>
      </w:r>
      <w:r>
        <w:rPr>
          <w:sz w:val="32"/>
          <w:szCs w:val="32"/>
          <w:lang w:eastAsia="zh-CN"/>
        </w:rPr>
        <w:t>监测评估体系构建，区域教育评价统筹规范与多元评价减负改革</w:t>
      </w:r>
      <w:r>
        <w:rPr>
          <w:rFonts w:hint="eastAsia"/>
          <w:sz w:val="32"/>
          <w:szCs w:val="32"/>
          <w:lang w:eastAsia="zh-CN"/>
        </w:rPr>
        <w:t>。</w:t>
      </w:r>
    </w:p>
    <w:bookmarkEnd w:id="4"/>
    <w:p w14:paraId="24FBB204">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7</w:t>
      </w:r>
      <w:r>
        <w:rPr>
          <w:rFonts w:ascii="Times New Roman" w:hAnsi="Times New Roman" w:cs="Times New Roman"/>
          <w:b/>
          <w:sz w:val="32"/>
          <w:szCs w:val="32"/>
          <w:lang w:eastAsia="zh-CN"/>
        </w:rPr>
        <w:t>.</w:t>
      </w:r>
      <w:r>
        <w:rPr>
          <w:b/>
          <w:sz w:val="32"/>
          <w:szCs w:val="32"/>
          <w:lang w:eastAsia="zh-CN"/>
        </w:rPr>
        <w:t>长三角、京津冀、粤港澳等区域教育协同评价：</w:t>
      </w:r>
      <w:r>
        <w:rPr>
          <w:sz w:val="32"/>
          <w:szCs w:val="32"/>
          <w:lang w:eastAsia="zh-CN"/>
        </w:rPr>
        <w:t>区域教育一体化监测评估</w:t>
      </w:r>
      <w:r>
        <w:rPr>
          <w:rFonts w:hint="eastAsia"/>
          <w:sz w:val="32"/>
          <w:szCs w:val="32"/>
          <w:lang w:eastAsia="zh-CN"/>
        </w:rPr>
        <w:t>，</w:t>
      </w:r>
      <w:r>
        <w:rPr>
          <w:sz w:val="32"/>
          <w:szCs w:val="32"/>
          <w:lang w:eastAsia="zh-CN"/>
        </w:rPr>
        <w:t>跨区域教育资源共享与质量对标。</w:t>
      </w:r>
    </w:p>
    <w:p w14:paraId="66E900E4">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8</w:t>
      </w:r>
      <w:r>
        <w:rPr>
          <w:rFonts w:ascii="Times New Roman" w:hAnsi="Times New Roman" w:cs="Times New Roman"/>
          <w:b/>
          <w:sz w:val="32"/>
          <w:szCs w:val="32"/>
          <w:lang w:eastAsia="zh-CN"/>
        </w:rPr>
        <w:t xml:space="preserve">. </w:t>
      </w:r>
      <w:r>
        <w:rPr>
          <w:b/>
          <w:sz w:val="32"/>
          <w:szCs w:val="32"/>
          <w:lang w:eastAsia="zh-CN"/>
        </w:rPr>
        <w:t>教育经费投入使用效益与战略性投入机制评价：</w:t>
      </w:r>
      <w:r>
        <w:rPr>
          <w:sz w:val="32"/>
          <w:szCs w:val="32"/>
          <w:lang w:eastAsia="zh-CN"/>
        </w:rPr>
        <w:t>教育经费使用绩效评价</w:t>
      </w:r>
      <w:r>
        <w:rPr>
          <w:rFonts w:hint="eastAsia"/>
          <w:sz w:val="32"/>
          <w:szCs w:val="32"/>
          <w:lang w:eastAsia="zh-CN"/>
        </w:rPr>
        <w:t>，</w:t>
      </w:r>
      <w:r>
        <w:rPr>
          <w:sz w:val="32"/>
          <w:szCs w:val="32"/>
          <w:lang w:eastAsia="zh-CN"/>
        </w:rPr>
        <w:t>教育战略性投入机制建设与成效评估。</w:t>
      </w:r>
    </w:p>
    <w:p w14:paraId="13D428E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9</w:t>
      </w:r>
      <w:r>
        <w:rPr>
          <w:rFonts w:ascii="Times New Roman" w:hAnsi="Times New Roman" w:cs="Times New Roman"/>
          <w:b/>
          <w:sz w:val="32"/>
          <w:szCs w:val="32"/>
          <w:lang w:eastAsia="zh-CN"/>
        </w:rPr>
        <w:t xml:space="preserve">. </w:t>
      </w:r>
      <w:r>
        <w:rPr>
          <w:b/>
          <w:sz w:val="32"/>
          <w:szCs w:val="32"/>
          <w:lang w:eastAsia="zh-CN"/>
        </w:rPr>
        <w:t>“教联体”建设与教育生态评价：</w:t>
      </w:r>
      <w:r>
        <w:rPr>
          <w:sz w:val="32"/>
          <w:szCs w:val="32"/>
          <w:lang w:eastAsia="zh-CN"/>
        </w:rPr>
        <w:t>家校社协同育人区域推进</w:t>
      </w:r>
      <w:r>
        <w:rPr>
          <w:rFonts w:hint="eastAsia"/>
          <w:sz w:val="32"/>
          <w:szCs w:val="32"/>
          <w:lang w:eastAsia="zh-CN"/>
        </w:rPr>
        <w:t>效果</w:t>
      </w:r>
      <w:r>
        <w:rPr>
          <w:sz w:val="32"/>
          <w:szCs w:val="32"/>
          <w:lang w:eastAsia="zh-CN"/>
        </w:rPr>
        <w:t>评价</w:t>
      </w:r>
      <w:r>
        <w:rPr>
          <w:rFonts w:hint="eastAsia"/>
          <w:sz w:val="32"/>
          <w:szCs w:val="32"/>
          <w:lang w:eastAsia="zh-CN"/>
        </w:rPr>
        <w:t>，</w:t>
      </w:r>
      <w:r>
        <w:rPr>
          <w:sz w:val="32"/>
          <w:szCs w:val="32"/>
          <w:lang w:eastAsia="zh-CN"/>
        </w:rPr>
        <w:t>社会教育资源整合与利用评估。</w:t>
      </w:r>
    </w:p>
    <w:p w14:paraId="4D33273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hint="eastAsia" w:ascii="Times New Roman" w:hAnsi="Times New Roman" w:cs="Times New Roman"/>
          <w:b/>
          <w:sz w:val="32"/>
          <w:szCs w:val="32"/>
          <w:lang w:eastAsia="zh-CN"/>
        </w:rPr>
        <w:t>10.</w:t>
      </w:r>
      <w:r>
        <w:rPr>
          <w:rFonts w:ascii="Times New Roman" w:hAnsi="Times New Roman" w:cs="Times New Roman"/>
          <w:b/>
          <w:sz w:val="32"/>
          <w:szCs w:val="32"/>
          <w:lang w:eastAsia="zh-CN"/>
        </w:rPr>
        <w:t>中国参与全球教育治理的贡献度评价：</w:t>
      </w:r>
      <w:r>
        <w:rPr>
          <w:sz w:val="32"/>
          <w:szCs w:val="32"/>
          <w:lang w:eastAsia="zh-CN"/>
        </w:rPr>
        <w:t>中国教育国际影响力评价，多边教育治理参与贡献评价，彰显中国特色、体现世界水平的教育评价体系建设成效评价，构建面向国际对话的中国教育评价范式与“中国方案”。</w:t>
      </w:r>
    </w:p>
    <w:p w14:paraId="3E73A938">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五</w:t>
      </w:r>
      <w:r>
        <w:rPr>
          <w:rFonts w:hint="eastAsia" w:ascii="黑体" w:hAnsi="黑体" w:eastAsia="黑体"/>
          <w:bCs/>
          <w:sz w:val="32"/>
          <w:szCs w:val="32"/>
          <w:lang w:eastAsia="zh-CN"/>
        </w:rPr>
        <w:t>、</w:t>
      </w:r>
      <w:r>
        <w:rPr>
          <w:rFonts w:ascii="黑体" w:hAnsi="黑体" w:eastAsia="黑体"/>
          <w:bCs/>
          <w:sz w:val="32"/>
          <w:szCs w:val="32"/>
          <w:lang w:eastAsia="zh-CN"/>
        </w:rPr>
        <w:t>人工智能</w:t>
      </w:r>
      <w:r>
        <w:rPr>
          <w:rFonts w:hint="eastAsia" w:ascii="黑体" w:hAnsi="黑体" w:eastAsia="黑体"/>
          <w:bCs/>
          <w:sz w:val="32"/>
          <w:szCs w:val="32"/>
          <w:lang w:eastAsia="zh-CN"/>
        </w:rPr>
        <w:t>赋能教育</w:t>
      </w:r>
      <w:r>
        <w:rPr>
          <w:rFonts w:ascii="黑体" w:hAnsi="黑体" w:eastAsia="黑体"/>
          <w:bCs/>
          <w:sz w:val="32"/>
          <w:szCs w:val="32"/>
          <w:lang w:eastAsia="zh-CN"/>
        </w:rPr>
        <w:t>评价改革</w:t>
      </w:r>
    </w:p>
    <w:p w14:paraId="762F8D13">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紧扣教育部等五部门《“人工智能+教育”行动计划》，聚焦人工智能赋能教育评价</w:t>
      </w:r>
      <w:r>
        <w:rPr>
          <w:rFonts w:hint="eastAsia"/>
          <w:sz w:val="32"/>
          <w:szCs w:val="32"/>
          <w:lang w:eastAsia="zh-CN"/>
        </w:rPr>
        <w:t>改革</w:t>
      </w:r>
      <w:r>
        <w:rPr>
          <w:sz w:val="32"/>
          <w:szCs w:val="32"/>
          <w:lang w:eastAsia="zh-CN"/>
        </w:rPr>
        <w:t>创新、</w:t>
      </w:r>
      <w:r>
        <w:rPr>
          <w:rFonts w:hint="eastAsia"/>
          <w:sz w:val="32"/>
          <w:szCs w:val="32"/>
          <w:lang w:eastAsia="zh-CN"/>
        </w:rPr>
        <w:t>人工智能教育的实施与应用成效评价</w:t>
      </w:r>
      <w:r>
        <w:rPr>
          <w:sz w:val="32"/>
          <w:szCs w:val="32"/>
          <w:lang w:eastAsia="zh-CN"/>
        </w:rPr>
        <w:t>。</w:t>
      </w:r>
    </w:p>
    <w:p w14:paraId="194419E6">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1. </w:t>
      </w:r>
      <w:r>
        <w:rPr>
          <w:rFonts w:hint="eastAsia" w:ascii="Times New Roman" w:hAnsi="Times New Roman" w:cs="Times New Roman"/>
          <w:b/>
          <w:sz w:val="32"/>
          <w:szCs w:val="32"/>
          <w:lang w:eastAsia="zh-CN"/>
        </w:rPr>
        <w:t>人工智能</w:t>
      </w:r>
      <w:r>
        <w:rPr>
          <w:b/>
          <w:sz w:val="32"/>
          <w:szCs w:val="32"/>
          <w:lang w:eastAsia="zh-CN"/>
        </w:rPr>
        <w:t>赋能教育评价的理论框架与路径创新：</w:t>
      </w:r>
      <w:r>
        <w:rPr>
          <w:sz w:val="32"/>
          <w:szCs w:val="32"/>
          <w:lang w:eastAsia="zh-CN"/>
        </w:rPr>
        <w:t>人工智能赋能教育评价的</w:t>
      </w:r>
      <w:r>
        <w:rPr>
          <w:rFonts w:hint="eastAsia"/>
          <w:sz w:val="32"/>
          <w:szCs w:val="32"/>
          <w:lang w:eastAsia="zh-CN"/>
        </w:rPr>
        <w:t>内在</w:t>
      </w:r>
      <w:r>
        <w:rPr>
          <w:sz w:val="32"/>
          <w:szCs w:val="32"/>
          <w:lang w:eastAsia="zh-CN"/>
        </w:rPr>
        <w:t>逻辑、技术架构与实施路径探索。</w:t>
      </w:r>
    </w:p>
    <w:p w14:paraId="64A25A1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基于大模型的教育评价智能化工具研发：</w:t>
      </w:r>
      <w:r>
        <w:rPr>
          <w:rFonts w:ascii="Times New Roman" w:hAnsi="Times New Roman" w:cs="Times New Roman"/>
          <w:sz w:val="32"/>
          <w:szCs w:val="32"/>
          <w:lang w:eastAsia="zh-CN"/>
        </w:rPr>
        <w:t>人工智能赋能的教师课堂教学能力诊断测评</w:t>
      </w:r>
      <w:r>
        <w:rPr>
          <w:sz w:val="32"/>
          <w:szCs w:val="32"/>
          <w:lang w:eastAsia="zh-CN"/>
        </w:rPr>
        <w:t>，智能命题与阅卷系统</w:t>
      </w:r>
      <w:r>
        <w:rPr>
          <w:rFonts w:hint="eastAsia"/>
          <w:sz w:val="32"/>
          <w:szCs w:val="32"/>
          <w:lang w:eastAsia="zh-CN"/>
        </w:rPr>
        <w:t>，</w:t>
      </w:r>
      <w:r>
        <w:rPr>
          <w:sz w:val="32"/>
          <w:szCs w:val="32"/>
          <w:lang w:eastAsia="zh-CN"/>
        </w:rPr>
        <w:t>学业质量智能诊断与精准反馈</w:t>
      </w:r>
      <w:r>
        <w:rPr>
          <w:rFonts w:hint="eastAsia"/>
          <w:sz w:val="32"/>
          <w:szCs w:val="32"/>
          <w:lang w:eastAsia="zh-CN"/>
        </w:rPr>
        <w:t>，</w:t>
      </w:r>
      <w:r>
        <w:rPr>
          <w:sz w:val="32"/>
          <w:szCs w:val="32"/>
          <w:lang w:eastAsia="zh-CN"/>
        </w:rPr>
        <w:t>学生发展智能画像与</w:t>
      </w:r>
      <w:r>
        <w:rPr>
          <w:rFonts w:hint="eastAsia"/>
          <w:sz w:val="32"/>
          <w:szCs w:val="32"/>
          <w:lang w:eastAsia="zh-CN"/>
        </w:rPr>
        <w:t>预警，</w:t>
      </w:r>
      <w:r>
        <w:rPr>
          <w:sz w:val="32"/>
          <w:szCs w:val="32"/>
          <w:lang w:eastAsia="zh-CN"/>
        </w:rPr>
        <w:t>核心素养</w:t>
      </w:r>
      <w:r>
        <w:rPr>
          <w:rFonts w:hint="eastAsia"/>
          <w:sz w:val="32"/>
          <w:szCs w:val="32"/>
          <w:lang w:eastAsia="zh-CN"/>
        </w:rPr>
        <w:t>智能化</w:t>
      </w:r>
      <w:r>
        <w:rPr>
          <w:sz w:val="32"/>
          <w:szCs w:val="32"/>
          <w:lang w:eastAsia="zh-CN"/>
        </w:rPr>
        <w:t>测评工具开发。</w:t>
      </w:r>
    </w:p>
    <w:p w14:paraId="43679793">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学生学习全过程纵向评价的</w:t>
      </w:r>
      <w:r>
        <w:rPr>
          <w:rFonts w:ascii="Times New Roman" w:hAnsi="Times New Roman" w:cs="Times New Roman"/>
          <w:b/>
          <w:sz w:val="32"/>
          <w:szCs w:val="32"/>
          <w:lang w:eastAsia="zh-CN"/>
        </w:rPr>
        <w:t>人工智能</w:t>
      </w:r>
      <w:r>
        <w:rPr>
          <w:b/>
          <w:sz w:val="32"/>
          <w:szCs w:val="32"/>
          <w:lang w:eastAsia="zh-CN"/>
        </w:rPr>
        <w:t>实现：</w:t>
      </w:r>
      <w:r>
        <w:rPr>
          <w:sz w:val="32"/>
          <w:szCs w:val="32"/>
          <w:lang w:eastAsia="zh-CN"/>
        </w:rPr>
        <w:t>基于学习行为数据的学情智能诊断</w:t>
      </w:r>
      <w:r>
        <w:rPr>
          <w:rFonts w:hint="eastAsia"/>
          <w:sz w:val="32"/>
          <w:szCs w:val="32"/>
          <w:lang w:eastAsia="zh-CN"/>
        </w:rPr>
        <w:t>，</w:t>
      </w:r>
      <w:r>
        <w:rPr>
          <w:sz w:val="32"/>
          <w:szCs w:val="32"/>
          <w:lang w:eastAsia="zh-CN"/>
        </w:rPr>
        <w:t>自适应学习评价与个性化学习路径推荐。</w:t>
      </w:r>
    </w:p>
    <w:p w14:paraId="782EAD1A">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德智体美劳全要素横向评价的数字化实践：</w:t>
      </w:r>
      <w:r>
        <w:rPr>
          <w:sz w:val="32"/>
          <w:szCs w:val="32"/>
          <w:lang w:eastAsia="zh-CN"/>
        </w:rPr>
        <w:t>人工智能支持的学生综合素质评价数据采集与融合</w:t>
      </w:r>
      <w:r>
        <w:rPr>
          <w:rFonts w:hint="eastAsia"/>
          <w:sz w:val="32"/>
          <w:szCs w:val="32"/>
          <w:lang w:eastAsia="zh-CN"/>
        </w:rPr>
        <w:t>，</w:t>
      </w:r>
      <w:r>
        <w:rPr>
          <w:sz w:val="32"/>
          <w:szCs w:val="32"/>
          <w:lang w:eastAsia="zh-CN"/>
        </w:rPr>
        <w:t>多模态评价数据分析与可视化。</w:t>
      </w:r>
    </w:p>
    <w:p w14:paraId="31B3C25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5. 人工智能</w:t>
      </w:r>
      <w:r>
        <w:rPr>
          <w:b/>
          <w:sz w:val="32"/>
          <w:szCs w:val="32"/>
          <w:lang w:eastAsia="zh-CN"/>
        </w:rPr>
        <w:t>赋能课堂教学评价与教研创新：</w:t>
      </w:r>
      <w:r>
        <w:rPr>
          <w:sz w:val="32"/>
          <w:szCs w:val="32"/>
          <w:lang w:eastAsia="zh-CN"/>
        </w:rPr>
        <w:t>课堂</w:t>
      </w:r>
      <w:r>
        <w:rPr>
          <w:rFonts w:hint="eastAsia"/>
          <w:sz w:val="32"/>
          <w:szCs w:val="32"/>
          <w:lang w:eastAsia="zh-CN"/>
        </w:rPr>
        <w:t>师生互动</w:t>
      </w:r>
      <w:r>
        <w:rPr>
          <w:sz w:val="32"/>
          <w:szCs w:val="32"/>
          <w:lang w:eastAsia="zh-CN"/>
        </w:rPr>
        <w:t>行为智能分析</w:t>
      </w:r>
      <w:r>
        <w:rPr>
          <w:rFonts w:hint="eastAsia"/>
          <w:sz w:val="32"/>
          <w:szCs w:val="32"/>
          <w:lang w:eastAsia="zh-CN"/>
        </w:rPr>
        <w:t>，</w:t>
      </w:r>
      <w:r>
        <w:rPr>
          <w:sz w:val="32"/>
          <w:szCs w:val="32"/>
          <w:lang w:eastAsia="zh-CN"/>
        </w:rPr>
        <w:t>教学效果</w:t>
      </w:r>
      <w:r>
        <w:rPr>
          <w:rFonts w:hint="eastAsia"/>
          <w:sz w:val="32"/>
          <w:szCs w:val="32"/>
          <w:lang w:eastAsia="zh-CN"/>
        </w:rPr>
        <w:t>智能</w:t>
      </w:r>
      <w:r>
        <w:rPr>
          <w:sz w:val="32"/>
          <w:szCs w:val="32"/>
          <w:lang w:eastAsia="zh-CN"/>
        </w:rPr>
        <w:t>评估</w:t>
      </w:r>
      <w:r>
        <w:rPr>
          <w:rFonts w:hint="eastAsia"/>
          <w:sz w:val="32"/>
          <w:szCs w:val="32"/>
          <w:lang w:eastAsia="zh-CN"/>
        </w:rPr>
        <w:t>，</w:t>
      </w:r>
      <w:r>
        <w:rPr>
          <w:sz w:val="32"/>
          <w:szCs w:val="32"/>
          <w:lang w:eastAsia="zh-CN"/>
        </w:rPr>
        <w:t>人工智能辅助教师专业发展评价。</w:t>
      </w:r>
    </w:p>
    <w:p w14:paraId="583291A3">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6.</w:t>
      </w:r>
      <w:r>
        <w:rPr>
          <w:b/>
          <w:bCs/>
          <w:sz w:val="32"/>
          <w:szCs w:val="32"/>
          <w:lang w:eastAsia="zh-CN"/>
        </w:rPr>
        <w:t>中小学人工智能素养评价</w:t>
      </w:r>
      <w:r>
        <w:rPr>
          <w:sz w:val="32"/>
          <w:szCs w:val="32"/>
          <w:lang w:eastAsia="zh-CN"/>
        </w:rPr>
        <w:t>：围绕</w:t>
      </w:r>
      <w:r>
        <w:rPr>
          <w:rFonts w:hint="eastAsia"/>
          <w:sz w:val="32"/>
          <w:szCs w:val="32"/>
          <w:lang w:eastAsia="zh-CN"/>
        </w:rPr>
        <w:t>“</w:t>
      </w:r>
      <w:r>
        <w:rPr>
          <w:sz w:val="32"/>
          <w:szCs w:val="32"/>
          <w:lang w:eastAsia="zh-CN"/>
        </w:rPr>
        <w:t>知识—技能—思维—价值观</w:t>
      </w:r>
      <w:r>
        <w:rPr>
          <w:rFonts w:hint="eastAsia"/>
          <w:sz w:val="32"/>
          <w:szCs w:val="32"/>
          <w:lang w:eastAsia="zh-CN"/>
        </w:rPr>
        <w:t>”</w:t>
      </w:r>
      <w:r>
        <w:rPr>
          <w:sz w:val="32"/>
          <w:szCs w:val="32"/>
          <w:lang w:eastAsia="zh-CN"/>
        </w:rPr>
        <w:t>四个维度的学生人工智能素养框架设计与测评工具开发</w:t>
      </w:r>
      <w:r>
        <w:rPr>
          <w:rFonts w:hint="eastAsia"/>
          <w:sz w:val="32"/>
          <w:szCs w:val="32"/>
          <w:lang w:eastAsia="zh-CN"/>
        </w:rPr>
        <w:t>，</w:t>
      </w:r>
      <w:r>
        <w:rPr>
          <w:rFonts w:ascii="Times New Roman" w:hAnsi="Times New Roman" w:cs="Times New Roman"/>
          <w:sz w:val="32"/>
          <w:szCs w:val="32"/>
          <w:lang w:eastAsia="zh-CN"/>
        </w:rPr>
        <w:t>人工智能</w:t>
      </w:r>
      <w:r>
        <w:rPr>
          <w:sz w:val="32"/>
          <w:szCs w:val="32"/>
          <w:lang w:eastAsia="zh-CN"/>
        </w:rPr>
        <w:t>通识教育实施成效评价。</w:t>
      </w:r>
    </w:p>
    <w:p w14:paraId="270A0FDB">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“人工智能+”交叉融合课程实施成效评价：</w:t>
      </w:r>
      <w:r>
        <w:rPr>
          <w:rFonts w:ascii="Times New Roman" w:hAnsi="Times New Roman" w:cs="Times New Roman"/>
          <w:sz w:val="32"/>
          <w:szCs w:val="32"/>
          <w:lang w:eastAsia="zh-CN"/>
        </w:rPr>
        <w:t>人工智能</w:t>
      </w:r>
      <w:r>
        <w:rPr>
          <w:sz w:val="32"/>
          <w:szCs w:val="32"/>
          <w:lang w:eastAsia="zh-CN"/>
        </w:rPr>
        <w:t>赋能跨学科课程评价</w:t>
      </w:r>
      <w:r>
        <w:rPr>
          <w:rFonts w:hint="eastAsia"/>
          <w:sz w:val="32"/>
          <w:szCs w:val="32"/>
          <w:lang w:eastAsia="zh-CN"/>
        </w:rPr>
        <w:t>，</w:t>
      </w:r>
      <w:r>
        <w:rPr>
          <w:sz w:val="32"/>
          <w:szCs w:val="32"/>
          <w:lang w:eastAsia="zh-CN"/>
        </w:rPr>
        <w:t>智能时代人才培养新模式实施成效评估。</w:t>
      </w:r>
    </w:p>
    <w:p w14:paraId="480EFEC7">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8. </w:t>
      </w:r>
      <w:r>
        <w:rPr>
          <w:b/>
          <w:bCs/>
          <w:sz w:val="32"/>
          <w:szCs w:val="32"/>
          <w:lang w:eastAsia="zh-CN"/>
        </w:rPr>
        <w:t>院校与学科评估数字化转型：</w:t>
      </w:r>
      <w:r>
        <w:rPr>
          <w:sz w:val="32"/>
          <w:szCs w:val="32"/>
          <w:lang w:eastAsia="zh-CN"/>
        </w:rPr>
        <w:t>高等教育质量监测</w:t>
      </w:r>
      <w:r>
        <w:rPr>
          <w:rFonts w:hint="eastAsia"/>
          <w:sz w:val="32"/>
          <w:szCs w:val="32"/>
          <w:lang w:eastAsia="zh-CN"/>
        </w:rPr>
        <w:t>数字化</w:t>
      </w:r>
      <w:r>
        <w:rPr>
          <w:sz w:val="32"/>
          <w:szCs w:val="32"/>
          <w:lang w:eastAsia="zh-CN"/>
        </w:rPr>
        <w:t>平台建设</w:t>
      </w:r>
      <w:r>
        <w:rPr>
          <w:rFonts w:hint="eastAsia"/>
          <w:sz w:val="32"/>
          <w:szCs w:val="32"/>
          <w:lang w:eastAsia="zh-CN"/>
        </w:rPr>
        <w:t>创新，</w:t>
      </w:r>
      <w:r>
        <w:rPr>
          <w:sz w:val="32"/>
          <w:szCs w:val="32"/>
          <w:lang w:eastAsia="zh-CN"/>
        </w:rPr>
        <w:t>学科评估数字化工具</w:t>
      </w:r>
      <w:r>
        <w:rPr>
          <w:rFonts w:hint="eastAsia"/>
          <w:sz w:val="32"/>
          <w:szCs w:val="32"/>
          <w:lang w:eastAsia="zh-CN"/>
        </w:rPr>
        <w:t>开发与</w:t>
      </w:r>
      <w:r>
        <w:rPr>
          <w:sz w:val="32"/>
          <w:szCs w:val="32"/>
          <w:lang w:eastAsia="zh-CN"/>
        </w:rPr>
        <w:t>应用</w:t>
      </w:r>
      <w:r>
        <w:rPr>
          <w:rFonts w:hint="eastAsia"/>
          <w:sz w:val="32"/>
          <w:szCs w:val="32"/>
          <w:lang w:eastAsia="zh-CN"/>
        </w:rPr>
        <w:t>实践</w:t>
      </w:r>
      <w:r>
        <w:rPr>
          <w:sz w:val="32"/>
          <w:szCs w:val="32"/>
          <w:lang w:eastAsia="zh-CN"/>
        </w:rPr>
        <w:t>。</w:t>
      </w:r>
    </w:p>
    <w:p w14:paraId="0250F74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9. </w:t>
      </w:r>
      <w:r>
        <w:rPr>
          <w:b/>
          <w:sz w:val="32"/>
          <w:szCs w:val="32"/>
          <w:lang w:eastAsia="zh-CN"/>
        </w:rPr>
        <w:t>人工智能教育应用安全与伦理评价：</w:t>
      </w:r>
      <w:r>
        <w:rPr>
          <w:rFonts w:ascii="Times New Roman" w:hAnsi="Times New Roman" w:cs="Times New Roman"/>
          <w:sz w:val="32"/>
          <w:szCs w:val="32"/>
          <w:lang w:eastAsia="zh-CN"/>
        </w:rPr>
        <w:t>人工智能</w:t>
      </w:r>
      <w:r>
        <w:rPr>
          <w:sz w:val="32"/>
          <w:szCs w:val="32"/>
          <w:lang w:eastAsia="zh-CN"/>
        </w:rPr>
        <w:t>教育应用的数据安全、算法公平、隐私保护与伦理风险评估。</w:t>
      </w:r>
    </w:p>
    <w:p w14:paraId="772C2B1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10.人工智能赋能中西部及农村地区教育优质均衡发展</w:t>
      </w:r>
      <w:r>
        <w:rPr>
          <w:sz w:val="32"/>
          <w:szCs w:val="32"/>
          <w:lang w:eastAsia="zh-CN"/>
        </w:rPr>
        <w:t>：人工智能助力教育薄弱地区质量提升的效果评价</w:t>
      </w:r>
      <w:r>
        <w:rPr>
          <w:rFonts w:hint="eastAsia"/>
          <w:sz w:val="32"/>
          <w:szCs w:val="32"/>
          <w:lang w:eastAsia="zh-CN"/>
        </w:rPr>
        <w:t>，</w:t>
      </w:r>
      <w:r>
        <w:rPr>
          <w:sz w:val="32"/>
          <w:szCs w:val="32"/>
          <w:lang w:eastAsia="zh-CN"/>
        </w:rPr>
        <w:t>教育数字化促进教育公平的实证研究。</w:t>
      </w:r>
    </w:p>
    <w:p w14:paraId="747E4E06">
      <w:pPr>
        <w:keepNext w:val="0"/>
        <w:keepLines w:val="0"/>
        <w:pageBreakBefore w:val="0"/>
        <w:widowControl/>
        <w:kinsoku/>
        <w:wordWrap/>
        <w:overflowPunct/>
        <w:topLinePunct w:val="0"/>
        <w:autoSpaceDE/>
        <w:autoSpaceDN/>
        <w:bidi w:val="0"/>
        <w:adjustRightInd w:val="0"/>
        <w:snapToGrid w:val="0"/>
        <w:spacing w:before="181" w:beforeLines="50" w:after="181" w:afterLines="50" w:line="348" w:lineRule="auto"/>
        <w:ind w:firstLine="640" w:firstLineChars="200"/>
        <w:textAlignment w:val="auto"/>
        <w:rPr>
          <w:rFonts w:hint="eastAsia"/>
          <w:bCs/>
          <w:sz w:val="32"/>
          <w:szCs w:val="32"/>
          <w:lang w:eastAsia="zh-CN"/>
        </w:rPr>
      </w:pPr>
      <w:r>
        <w:rPr>
          <w:rFonts w:ascii="黑体" w:hAnsi="黑体" w:eastAsia="黑体"/>
          <w:bCs/>
          <w:sz w:val="32"/>
          <w:szCs w:val="32"/>
          <w:lang w:eastAsia="zh-CN"/>
        </w:rPr>
        <w:t>六</w:t>
      </w:r>
      <w:r>
        <w:rPr>
          <w:rFonts w:hint="eastAsia" w:ascii="黑体" w:hAnsi="黑体" w:eastAsia="黑体"/>
          <w:bCs/>
          <w:sz w:val="32"/>
          <w:szCs w:val="32"/>
          <w:lang w:eastAsia="zh-CN"/>
        </w:rPr>
        <w:t>、</w:t>
      </w:r>
      <w:r>
        <w:rPr>
          <w:rFonts w:ascii="黑体" w:hAnsi="黑体" w:eastAsia="黑体"/>
          <w:bCs/>
          <w:sz w:val="32"/>
          <w:szCs w:val="32"/>
          <w:lang w:eastAsia="zh-CN"/>
        </w:rPr>
        <w:t>科技创新评价改革</w:t>
      </w:r>
    </w:p>
    <w:p w14:paraId="2C843B56">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围绕教育、科技、人才一体化发展，聚焦科技创新人才培养评价、科技成果转化评价和科教融汇的体制机制创新。</w:t>
      </w:r>
    </w:p>
    <w:p w14:paraId="67E50F28">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1.</w:t>
      </w:r>
      <w:r>
        <w:rPr>
          <w:b/>
          <w:sz w:val="32"/>
          <w:szCs w:val="32"/>
          <w:lang w:eastAsia="zh-CN"/>
        </w:rPr>
        <w:t>教育</w:t>
      </w:r>
      <w:r>
        <w:rPr>
          <w:rFonts w:hint="eastAsia"/>
          <w:b/>
          <w:sz w:val="32"/>
          <w:szCs w:val="32"/>
          <w:lang w:eastAsia="zh-CN"/>
        </w:rPr>
        <w:t>科技</w:t>
      </w:r>
      <w:r>
        <w:rPr>
          <w:b/>
          <w:sz w:val="32"/>
          <w:szCs w:val="32"/>
          <w:lang w:eastAsia="zh-CN"/>
        </w:rPr>
        <w:t>人才一体化发展综合评价：</w:t>
      </w:r>
      <w:r>
        <w:rPr>
          <w:sz w:val="32"/>
          <w:szCs w:val="32"/>
          <w:lang w:eastAsia="zh-CN"/>
        </w:rPr>
        <w:t>教育科技人才“三位一体”协同发展</w:t>
      </w:r>
      <w:r>
        <w:rPr>
          <w:rFonts w:hint="eastAsia"/>
          <w:sz w:val="32"/>
          <w:szCs w:val="32"/>
          <w:lang w:eastAsia="zh-CN"/>
        </w:rPr>
        <w:t>水平</w:t>
      </w:r>
      <w:r>
        <w:rPr>
          <w:sz w:val="32"/>
          <w:szCs w:val="32"/>
          <w:lang w:eastAsia="zh-CN"/>
        </w:rPr>
        <w:t>评价</w:t>
      </w:r>
      <w:r>
        <w:rPr>
          <w:rFonts w:hint="eastAsia"/>
          <w:sz w:val="32"/>
          <w:szCs w:val="32"/>
          <w:lang w:eastAsia="zh-CN"/>
        </w:rPr>
        <w:t>与</w:t>
      </w:r>
      <w:r>
        <w:rPr>
          <w:sz w:val="32"/>
          <w:szCs w:val="32"/>
          <w:lang w:eastAsia="zh-CN"/>
        </w:rPr>
        <w:t>指数</w:t>
      </w:r>
      <w:r>
        <w:rPr>
          <w:rFonts w:hint="eastAsia"/>
          <w:sz w:val="32"/>
          <w:szCs w:val="32"/>
          <w:lang w:eastAsia="zh-CN"/>
        </w:rPr>
        <w:t>构建，</w:t>
      </w:r>
      <w:r>
        <w:rPr>
          <w:sz w:val="32"/>
          <w:szCs w:val="32"/>
          <w:lang w:eastAsia="zh-CN"/>
        </w:rPr>
        <w:t>教育科技人才体制机制一体改革成效评价，区域创新生态中教育支撑度与</w:t>
      </w:r>
      <w:r>
        <w:rPr>
          <w:rFonts w:hint="eastAsia"/>
          <w:sz w:val="32"/>
          <w:szCs w:val="32"/>
          <w:lang w:eastAsia="zh-CN"/>
        </w:rPr>
        <w:t>综合</w:t>
      </w:r>
      <w:r>
        <w:rPr>
          <w:sz w:val="32"/>
          <w:szCs w:val="32"/>
          <w:lang w:eastAsia="zh-CN"/>
        </w:rPr>
        <w:t>赋能</w:t>
      </w:r>
      <w:r>
        <w:rPr>
          <w:rFonts w:hint="eastAsia"/>
          <w:sz w:val="32"/>
          <w:szCs w:val="32"/>
          <w:lang w:eastAsia="zh-CN"/>
        </w:rPr>
        <w:t>实效</w:t>
      </w:r>
      <w:r>
        <w:rPr>
          <w:sz w:val="32"/>
          <w:szCs w:val="32"/>
          <w:lang w:eastAsia="zh-CN"/>
        </w:rPr>
        <w:t>评价。</w:t>
      </w:r>
    </w:p>
    <w:p w14:paraId="59836538">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2. </w:t>
      </w:r>
      <w:r>
        <w:rPr>
          <w:b/>
          <w:sz w:val="32"/>
          <w:szCs w:val="32"/>
          <w:lang w:eastAsia="zh-CN"/>
        </w:rPr>
        <w:t>大中小学科学教育一体化评价：</w:t>
      </w:r>
      <w:r>
        <w:rPr>
          <w:rFonts w:hint="eastAsia"/>
          <w:sz w:val="32"/>
          <w:szCs w:val="32"/>
          <w:lang w:eastAsia="zh-CN"/>
        </w:rPr>
        <w:t>学段</w:t>
      </w:r>
      <w:r>
        <w:rPr>
          <w:sz w:val="32"/>
          <w:szCs w:val="32"/>
          <w:lang w:eastAsia="zh-CN"/>
        </w:rPr>
        <w:t>贯通</w:t>
      </w:r>
      <w:r>
        <w:rPr>
          <w:rFonts w:hint="eastAsia"/>
          <w:sz w:val="32"/>
          <w:szCs w:val="32"/>
          <w:lang w:eastAsia="zh-CN"/>
        </w:rPr>
        <w:t>与协同育人机制</w:t>
      </w:r>
      <w:r>
        <w:rPr>
          <w:sz w:val="32"/>
          <w:szCs w:val="32"/>
          <w:lang w:eastAsia="zh-CN"/>
        </w:rPr>
        <w:t>评价</w:t>
      </w:r>
      <w:r>
        <w:rPr>
          <w:rFonts w:hint="eastAsia"/>
          <w:sz w:val="32"/>
          <w:szCs w:val="32"/>
          <w:lang w:eastAsia="zh-CN"/>
        </w:rPr>
        <w:t>，贯通培养实施成效与科技素养追踪评价，科学</w:t>
      </w:r>
      <w:r>
        <w:rPr>
          <w:sz w:val="32"/>
          <w:szCs w:val="32"/>
          <w:lang w:eastAsia="zh-CN"/>
        </w:rPr>
        <w:t>高中与</w:t>
      </w:r>
      <w:r>
        <w:rPr>
          <w:rFonts w:hint="eastAsia"/>
          <w:sz w:val="32"/>
          <w:szCs w:val="32"/>
          <w:lang w:eastAsia="zh-CN"/>
        </w:rPr>
        <w:t>科技</w:t>
      </w:r>
      <w:r>
        <w:rPr>
          <w:sz w:val="32"/>
          <w:szCs w:val="32"/>
          <w:lang w:eastAsia="zh-CN"/>
        </w:rPr>
        <w:t>教育特色学校</w:t>
      </w:r>
      <w:r>
        <w:rPr>
          <w:rFonts w:hint="eastAsia"/>
          <w:sz w:val="32"/>
          <w:szCs w:val="32"/>
          <w:lang w:eastAsia="zh-CN"/>
        </w:rPr>
        <w:t>建设成效</w:t>
      </w:r>
      <w:r>
        <w:rPr>
          <w:sz w:val="32"/>
          <w:szCs w:val="32"/>
          <w:lang w:eastAsia="zh-CN"/>
        </w:rPr>
        <w:t>评价。</w:t>
      </w:r>
    </w:p>
    <w:p w14:paraId="20CF0092">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3. </w:t>
      </w:r>
      <w:r>
        <w:rPr>
          <w:b/>
          <w:sz w:val="32"/>
          <w:szCs w:val="32"/>
          <w:lang w:eastAsia="zh-CN"/>
        </w:rPr>
        <w:t>高校科技创新能力与科研绩效评价：</w:t>
      </w:r>
      <w:r>
        <w:rPr>
          <w:sz w:val="32"/>
          <w:szCs w:val="32"/>
          <w:lang w:eastAsia="zh-CN"/>
        </w:rPr>
        <w:t>高校基础研究</w:t>
      </w:r>
      <w:r>
        <w:rPr>
          <w:rFonts w:hint="eastAsia"/>
          <w:sz w:val="32"/>
          <w:szCs w:val="32"/>
          <w:lang w:eastAsia="zh-CN"/>
        </w:rPr>
        <w:t>与应用技术创新</w:t>
      </w:r>
      <w:r>
        <w:rPr>
          <w:sz w:val="32"/>
          <w:szCs w:val="32"/>
          <w:lang w:eastAsia="zh-CN"/>
        </w:rPr>
        <w:t>能力评价</w:t>
      </w:r>
      <w:r>
        <w:rPr>
          <w:rFonts w:hint="eastAsia"/>
          <w:sz w:val="32"/>
          <w:szCs w:val="32"/>
          <w:lang w:eastAsia="zh-CN"/>
        </w:rPr>
        <w:t>，</w:t>
      </w:r>
      <w:r>
        <w:rPr>
          <w:sz w:val="32"/>
          <w:szCs w:val="32"/>
          <w:lang w:eastAsia="zh-CN"/>
        </w:rPr>
        <w:t>“从</w:t>
      </w:r>
      <w:r>
        <w:rPr>
          <w:rFonts w:ascii="Times New Roman" w:hAnsi="Times New Roman" w:cs="Times New Roman"/>
          <w:sz w:val="32"/>
          <w:szCs w:val="32"/>
          <w:lang w:eastAsia="zh-CN"/>
        </w:rPr>
        <w:t>0到1</w:t>
      </w:r>
      <w:r>
        <w:rPr>
          <w:sz w:val="32"/>
          <w:szCs w:val="32"/>
          <w:lang w:eastAsia="zh-CN"/>
        </w:rPr>
        <w:t>”原创成果</w:t>
      </w:r>
      <w:r>
        <w:rPr>
          <w:rFonts w:hint="eastAsia"/>
          <w:sz w:val="32"/>
          <w:szCs w:val="32"/>
          <w:lang w:eastAsia="zh-CN"/>
        </w:rPr>
        <w:t>与代表性成果</w:t>
      </w:r>
      <w:r>
        <w:rPr>
          <w:sz w:val="32"/>
          <w:szCs w:val="32"/>
          <w:lang w:eastAsia="zh-CN"/>
        </w:rPr>
        <w:t>评价</w:t>
      </w:r>
      <w:r>
        <w:rPr>
          <w:rFonts w:hint="eastAsia"/>
          <w:sz w:val="32"/>
          <w:szCs w:val="32"/>
          <w:lang w:eastAsia="zh-CN"/>
        </w:rPr>
        <w:t>，</w:t>
      </w:r>
      <w:r>
        <w:rPr>
          <w:sz w:val="32"/>
          <w:szCs w:val="32"/>
          <w:lang w:eastAsia="zh-CN"/>
        </w:rPr>
        <w:t>有组织科研</w:t>
      </w:r>
      <w:r>
        <w:rPr>
          <w:rFonts w:hint="eastAsia"/>
          <w:sz w:val="32"/>
          <w:szCs w:val="32"/>
          <w:lang w:eastAsia="zh-CN"/>
        </w:rPr>
        <w:t>运行成效、产出绩效与社会战略贡献度评价</w:t>
      </w:r>
      <w:r>
        <w:rPr>
          <w:sz w:val="32"/>
          <w:szCs w:val="32"/>
          <w:lang w:eastAsia="zh-CN"/>
        </w:rPr>
        <w:t>。</w:t>
      </w:r>
    </w:p>
    <w:p w14:paraId="405591B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4. </w:t>
      </w:r>
      <w:r>
        <w:rPr>
          <w:b/>
          <w:sz w:val="32"/>
          <w:szCs w:val="32"/>
          <w:lang w:eastAsia="zh-CN"/>
        </w:rPr>
        <w:t>产学研协同创新与科技成果转化效能评价：</w:t>
      </w:r>
      <w:r>
        <w:rPr>
          <w:sz w:val="32"/>
          <w:szCs w:val="32"/>
          <w:lang w:eastAsia="zh-CN"/>
        </w:rPr>
        <w:t>协同创新机制与合作成效评价</w:t>
      </w:r>
      <w:r>
        <w:rPr>
          <w:rFonts w:hint="eastAsia"/>
          <w:sz w:val="32"/>
          <w:szCs w:val="32"/>
          <w:lang w:eastAsia="zh-CN"/>
        </w:rPr>
        <w:t>，</w:t>
      </w:r>
      <w:r>
        <w:rPr>
          <w:sz w:val="32"/>
          <w:szCs w:val="32"/>
          <w:lang w:eastAsia="zh-CN"/>
        </w:rPr>
        <w:t>高校科技成果转化全链条</w:t>
      </w:r>
      <w:r>
        <w:rPr>
          <w:rFonts w:hint="eastAsia"/>
          <w:sz w:val="32"/>
          <w:szCs w:val="32"/>
          <w:lang w:eastAsia="zh-CN"/>
        </w:rPr>
        <w:t>效能</w:t>
      </w:r>
      <w:r>
        <w:rPr>
          <w:sz w:val="32"/>
          <w:szCs w:val="32"/>
          <w:lang w:eastAsia="zh-CN"/>
        </w:rPr>
        <w:t>评价</w:t>
      </w:r>
      <w:r>
        <w:rPr>
          <w:rFonts w:hint="eastAsia"/>
          <w:sz w:val="32"/>
          <w:szCs w:val="32"/>
          <w:lang w:eastAsia="zh-CN"/>
        </w:rPr>
        <w:t>，</w:t>
      </w:r>
      <w:r>
        <w:rPr>
          <w:sz w:val="32"/>
          <w:szCs w:val="32"/>
          <w:lang w:eastAsia="zh-CN"/>
        </w:rPr>
        <w:t>大学科技园与区域技术转移转化中心</w:t>
      </w:r>
      <w:r>
        <w:rPr>
          <w:rFonts w:hint="eastAsia"/>
          <w:sz w:val="32"/>
          <w:szCs w:val="32"/>
          <w:lang w:eastAsia="zh-CN"/>
        </w:rPr>
        <w:t>运行绩效</w:t>
      </w:r>
      <w:r>
        <w:rPr>
          <w:sz w:val="32"/>
          <w:szCs w:val="32"/>
          <w:lang w:eastAsia="zh-CN"/>
        </w:rPr>
        <w:t>评估。</w:t>
      </w:r>
    </w:p>
    <w:p w14:paraId="2DC50269">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5. </w:t>
      </w:r>
      <w:r>
        <w:rPr>
          <w:b/>
          <w:sz w:val="32"/>
          <w:szCs w:val="32"/>
          <w:lang w:eastAsia="zh-CN"/>
        </w:rPr>
        <w:t>科技人才早期发现与贯通培养评价：</w:t>
      </w:r>
      <w:r>
        <w:rPr>
          <w:sz w:val="32"/>
          <w:szCs w:val="32"/>
          <w:lang w:eastAsia="zh-CN"/>
        </w:rPr>
        <w:t>早期</w:t>
      </w:r>
      <w:r>
        <w:rPr>
          <w:rFonts w:hint="eastAsia"/>
          <w:sz w:val="32"/>
          <w:szCs w:val="32"/>
          <w:lang w:eastAsia="zh-CN"/>
        </w:rPr>
        <w:t>发现与</w:t>
      </w:r>
      <w:r>
        <w:rPr>
          <w:sz w:val="32"/>
          <w:szCs w:val="32"/>
          <w:lang w:eastAsia="zh-CN"/>
        </w:rPr>
        <w:t>选拔机制</w:t>
      </w:r>
      <w:r>
        <w:rPr>
          <w:rFonts w:hint="eastAsia"/>
          <w:sz w:val="32"/>
          <w:szCs w:val="32"/>
          <w:lang w:eastAsia="zh-CN"/>
        </w:rPr>
        <w:t>有效性评价，</w:t>
      </w:r>
      <w:r>
        <w:rPr>
          <w:sz w:val="32"/>
          <w:szCs w:val="32"/>
          <w:lang w:eastAsia="zh-CN"/>
        </w:rPr>
        <w:t>“中学生英才计划”等科技后备人才项目</w:t>
      </w:r>
      <w:r>
        <w:rPr>
          <w:rFonts w:hint="eastAsia"/>
          <w:sz w:val="32"/>
          <w:szCs w:val="32"/>
          <w:lang w:eastAsia="zh-CN"/>
        </w:rPr>
        <w:t>成效</w:t>
      </w:r>
      <w:r>
        <w:rPr>
          <w:sz w:val="32"/>
          <w:szCs w:val="32"/>
          <w:lang w:eastAsia="zh-CN"/>
        </w:rPr>
        <w:t>评价</w:t>
      </w:r>
      <w:r>
        <w:rPr>
          <w:rFonts w:hint="eastAsia"/>
          <w:sz w:val="32"/>
          <w:szCs w:val="32"/>
          <w:lang w:eastAsia="zh-CN"/>
        </w:rPr>
        <w:t>，</w:t>
      </w:r>
      <w:r>
        <w:rPr>
          <w:sz w:val="32"/>
          <w:szCs w:val="32"/>
          <w:lang w:eastAsia="zh-CN"/>
        </w:rPr>
        <w:t>中学</w:t>
      </w:r>
      <w:r>
        <w:rPr>
          <w:rFonts w:hint="eastAsia"/>
          <w:sz w:val="32"/>
          <w:szCs w:val="32"/>
          <w:lang w:eastAsia="zh-CN"/>
        </w:rPr>
        <w:t>、</w:t>
      </w:r>
      <w:r>
        <w:rPr>
          <w:sz w:val="32"/>
          <w:szCs w:val="32"/>
          <w:lang w:eastAsia="zh-CN"/>
        </w:rPr>
        <w:t>大学</w:t>
      </w:r>
      <w:r>
        <w:rPr>
          <w:rFonts w:hint="eastAsia"/>
          <w:sz w:val="32"/>
          <w:szCs w:val="32"/>
          <w:lang w:eastAsia="zh-CN"/>
        </w:rPr>
        <w:t>、</w:t>
      </w:r>
      <w:r>
        <w:rPr>
          <w:sz w:val="32"/>
          <w:szCs w:val="32"/>
          <w:lang w:eastAsia="zh-CN"/>
        </w:rPr>
        <w:t>研究生贯通培养衔接机制评价</w:t>
      </w:r>
      <w:r>
        <w:rPr>
          <w:rFonts w:hint="eastAsia"/>
          <w:sz w:val="32"/>
          <w:szCs w:val="32"/>
          <w:lang w:eastAsia="zh-CN"/>
        </w:rPr>
        <w:t>，</w:t>
      </w:r>
      <w:r>
        <w:rPr>
          <w:sz w:val="32"/>
          <w:szCs w:val="32"/>
          <w:lang w:eastAsia="zh-CN"/>
        </w:rPr>
        <w:t>科技后备人才长期发展</w:t>
      </w:r>
      <w:r>
        <w:rPr>
          <w:rFonts w:hint="eastAsia"/>
          <w:sz w:val="32"/>
          <w:szCs w:val="32"/>
          <w:lang w:eastAsia="zh-CN"/>
        </w:rPr>
        <w:t>追踪</w:t>
      </w:r>
      <w:r>
        <w:rPr>
          <w:sz w:val="32"/>
          <w:szCs w:val="32"/>
          <w:lang w:eastAsia="zh-CN"/>
        </w:rPr>
        <w:t>评价。</w:t>
      </w:r>
    </w:p>
    <w:p w14:paraId="79FA4E8F">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6. </w:t>
      </w:r>
      <w:r>
        <w:rPr>
          <w:b/>
          <w:sz w:val="32"/>
          <w:szCs w:val="32"/>
          <w:lang w:eastAsia="zh-CN"/>
        </w:rPr>
        <w:t>交叉学科与新兴领域人才培养质量评价：</w:t>
      </w:r>
      <w:r>
        <w:rPr>
          <w:sz w:val="32"/>
          <w:szCs w:val="32"/>
          <w:lang w:eastAsia="zh-CN"/>
        </w:rPr>
        <w:t>交叉学科设置</w:t>
      </w:r>
      <w:r>
        <w:rPr>
          <w:rFonts w:hint="eastAsia"/>
          <w:sz w:val="32"/>
          <w:szCs w:val="32"/>
          <w:lang w:eastAsia="zh-CN"/>
        </w:rPr>
        <w:t>合理性与培养模式评价，人才</w:t>
      </w:r>
      <w:r>
        <w:rPr>
          <w:sz w:val="32"/>
          <w:szCs w:val="32"/>
          <w:lang w:eastAsia="zh-CN"/>
        </w:rPr>
        <w:t>培养</w:t>
      </w:r>
      <w:r>
        <w:rPr>
          <w:rFonts w:hint="eastAsia"/>
          <w:sz w:val="32"/>
          <w:szCs w:val="32"/>
          <w:lang w:eastAsia="zh-CN"/>
        </w:rPr>
        <w:t>过程与</w:t>
      </w:r>
      <w:r>
        <w:rPr>
          <w:sz w:val="32"/>
          <w:szCs w:val="32"/>
          <w:lang w:eastAsia="zh-CN"/>
        </w:rPr>
        <w:t>质量</w:t>
      </w:r>
      <w:r>
        <w:rPr>
          <w:rFonts w:hint="eastAsia"/>
          <w:sz w:val="32"/>
          <w:szCs w:val="32"/>
          <w:lang w:eastAsia="zh-CN"/>
        </w:rPr>
        <w:t>评估，</w:t>
      </w:r>
      <w:r>
        <w:rPr>
          <w:sz w:val="32"/>
          <w:szCs w:val="32"/>
          <w:lang w:eastAsia="zh-CN"/>
        </w:rPr>
        <w:t>面向战略性新兴产业的人才培养供需适配度与动态响应</w:t>
      </w:r>
      <w:r>
        <w:rPr>
          <w:rFonts w:hint="eastAsia"/>
          <w:sz w:val="32"/>
          <w:szCs w:val="32"/>
          <w:lang w:eastAsia="zh-CN"/>
        </w:rPr>
        <w:t>机制</w:t>
      </w:r>
      <w:r>
        <w:rPr>
          <w:sz w:val="32"/>
          <w:szCs w:val="32"/>
          <w:lang w:eastAsia="zh-CN"/>
        </w:rPr>
        <w:t>评价</w:t>
      </w:r>
      <w:r>
        <w:rPr>
          <w:rFonts w:hint="eastAsia"/>
          <w:sz w:val="32"/>
          <w:szCs w:val="32"/>
          <w:lang w:eastAsia="zh-CN"/>
        </w:rPr>
        <w:t>，</w:t>
      </w:r>
      <w:r>
        <w:rPr>
          <w:sz w:val="32"/>
          <w:szCs w:val="32"/>
          <w:lang w:eastAsia="zh-CN"/>
        </w:rPr>
        <w:t>学生跨学科创新能力增值评价。</w:t>
      </w:r>
    </w:p>
    <w:p w14:paraId="12A4AAAE">
      <w:pPr>
        <w:keepNext w:val="0"/>
        <w:keepLines w:val="0"/>
        <w:pageBreakBefore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7. </w:t>
      </w:r>
      <w:r>
        <w:rPr>
          <w:b/>
          <w:sz w:val="32"/>
          <w:szCs w:val="32"/>
          <w:lang w:eastAsia="zh-CN"/>
        </w:rPr>
        <w:t>科研诚信与学术生态环境</w:t>
      </w:r>
      <w:r>
        <w:rPr>
          <w:rFonts w:hint="eastAsia"/>
          <w:b/>
          <w:sz w:val="32"/>
          <w:szCs w:val="32"/>
          <w:lang w:eastAsia="zh-CN"/>
        </w:rPr>
        <w:t>建设</w:t>
      </w:r>
      <w:r>
        <w:rPr>
          <w:b/>
          <w:sz w:val="32"/>
          <w:szCs w:val="32"/>
          <w:lang w:eastAsia="zh-CN"/>
        </w:rPr>
        <w:t>评价：</w:t>
      </w:r>
      <w:r>
        <w:rPr>
          <w:sz w:val="32"/>
          <w:szCs w:val="32"/>
          <w:lang w:eastAsia="zh-CN"/>
        </w:rPr>
        <w:t>科研诚信</w:t>
      </w:r>
      <w:r>
        <w:rPr>
          <w:rFonts w:hint="eastAsia"/>
          <w:sz w:val="32"/>
          <w:szCs w:val="32"/>
          <w:lang w:eastAsia="zh-CN"/>
        </w:rPr>
        <w:t>制度落实与</w:t>
      </w:r>
      <w:r>
        <w:rPr>
          <w:sz w:val="32"/>
          <w:szCs w:val="32"/>
          <w:lang w:eastAsia="zh-CN"/>
        </w:rPr>
        <w:t>建设成效评价</w:t>
      </w:r>
      <w:r>
        <w:rPr>
          <w:rFonts w:hint="eastAsia"/>
          <w:sz w:val="32"/>
          <w:szCs w:val="32"/>
          <w:lang w:eastAsia="zh-CN"/>
        </w:rPr>
        <w:t>，</w:t>
      </w:r>
      <w:r>
        <w:rPr>
          <w:sz w:val="32"/>
          <w:szCs w:val="32"/>
          <w:lang w:eastAsia="zh-CN"/>
        </w:rPr>
        <w:t>学术评价</w:t>
      </w:r>
      <w:r>
        <w:rPr>
          <w:rFonts w:hint="eastAsia"/>
          <w:sz w:val="32"/>
          <w:szCs w:val="32"/>
          <w:lang w:eastAsia="zh-CN"/>
        </w:rPr>
        <w:t>改革（</w:t>
      </w:r>
      <w:r>
        <w:rPr>
          <w:sz w:val="32"/>
          <w:szCs w:val="32"/>
          <w:lang w:eastAsia="zh-CN"/>
        </w:rPr>
        <w:t>“破五唯”</w:t>
      </w:r>
      <w:r>
        <w:rPr>
          <w:rFonts w:hint="eastAsia"/>
          <w:sz w:val="32"/>
          <w:szCs w:val="32"/>
          <w:lang w:eastAsia="zh-CN"/>
        </w:rPr>
        <w:t>）实施成效与</w:t>
      </w:r>
      <w:r>
        <w:rPr>
          <w:sz w:val="32"/>
          <w:szCs w:val="32"/>
          <w:lang w:eastAsia="zh-CN"/>
        </w:rPr>
        <w:t>实践案例</w:t>
      </w:r>
      <w:r>
        <w:rPr>
          <w:rFonts w:hint="eastAsia"/>
          <w:sz w:val="32"/>
          <w:szCs w:val="32"/>
          <w:lang w:eastAsia="zh-CN"/>
        </w:rPr>
        <w:t>，</w:t>
      </w:r>
      <w:r>
        <w:rPr>
          <w:sz w:val="32"/>
          <w:szCs w:val="32"/>
          <w:lang w:eastAsia="zh-CN"/>
        </w:rPr>
        <w:t>学术生态环境动态</w:t>
      </w:r>
      <w:r>
        <w:rPr>
          <w:rFonts w:hint="eastAsia"/>
          <w:sz w:val="32"/>
          <w:szCs w:val="32"/>
          <w:lang w:eastAsia="zh-CN"/>
        </w:rPr>
        <w:t>监测与</w:t>
      </w:r>
      <w:r>
        <w:rPr>
          <w:sz w:val="32"/>
          <w:szCs w:val="32"/>
          <w:lang w:eastAsia="zh-CN"/>
        </w:rPr>
        <w:t>宽容失败、鼓励创新机制</w:t>
      </w:r>
      <w:r>
        <w:rPr>
          <w:rFonts w:hint="eastAsia"/>
          <w:sz w:val="32"/>
          <w:szCs w:val="32"/>
          <w:lang w:eastAsia="zh-CN"/>
        </w:rPr>
        <w:t>评价。</w:t>
      </w:r>
    </w:p>
    <w:p w14:paraId="523489E2">
      <w:pPr>
        <w:keepNext w:val="0"/>
        <w:keepLines w:val="0"/>
        <w:pageBreakBefore w:val="0"/>
        <w:widowControl w:val="0"/>
        <w:kinsoku/>
        <w:wordWrap/>
        <w:overflowPunct/>
        <w:topLinePunct w:val="0"/>
        <w:autoSpaceDE/>
        <w:autoSpaceDN/>
        <w:bidi w:val="0"/>
        <w:adjustRightInd w:val="0"/>
        <w:snapToGrid w:val="0"/>
        <w:spacing w:after="0" w:line="348" w:lineRule="auto"/>
        <w:ind w:firstLine="643" w:firstLineChars="200"/>
        <w:textAlignment w:val="auto"/>
        <w:rPr>
          <w:rFonts w:hint="eastAsia"/>
          <w:sz w:val="32"/>
          <w:szCs w:val="32"/>
          <w:lang w:eastAsia="zh-CN"/>
        </w:rPr>
      </w:pPr>
      <w:r>
        <w:rPr>
          <w:rFonts w:ascii="Times New Roman" w:hAnsi="Times New Roman" w:cs="Times New Roman"/>
          <w:b/>
          <w:sz w:val="32"/>
          <w:szCs w:val="32"/>
          <w:lang w:eastAsia="zh-CN"/>
        </w:rPr>
        <w:t xml:space="preserve">8. </w:t>
      </w:r>
      <w:r>
        <w:rPr>
          <w:b/>
          <w:sz w:val="32"/>
          <w:szCs w:val="32"/>
          <w:lang w:eastAsia="zh-CN"/>
        </w:rPr>
        <w:t>期刊、智库与科研成果评价：</w:t>
      </w:r>
      <w:r>
        <w:rPr>
          <w:sz w:val="32"/>
          <w:szCs w:val="32"/>
          <w:lang w:eastAsia="zh-CN"/>
        </w:rPr>
        <w:t>建设世界一流科技期刊成效评价，智库成果决策转化效果评估，科研成果社会影响力评价。</w:t>
      </w:r>
    </w:p>
    <w:p w14:paraId="449A978A">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p>
    <w:p w14:paraId="35153696">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p>
    <w:p w14:paraId="79B46D4F">
      <w:pPr>
        <w:keepNext w:val="0"/>
        <w:keepLines w:val="0"/>
        <w:pageBreakBefore w:val="0"/>
        <w:kinsoku/>
        <w:wordWrap/>
        <w:overflowPunct/>
        <w:topLinePunct w:val="0"/>
        <w:autoSpaceDE/>
        <w:autoSpaceDN/>
        <w:bidi w:val="0"/>
        <w:adjustRightInd w:val="0"/>
        <w:snapToGrid w:val="0"/>
        <w:spacing w:after="0" w:line="348" w:lineRule="auto"/>
        <w:ind w:firstLine="640" w:firstLineChars="200"/>
        <w:textAlignment w:val="auto"/>
        <w:rPr>
          <w:rFonts w:hint="eastAsia"/>
          <w:sz w:val="32"/>
          <w:szCs w:val="32"/>
          <w:lang w:eastAsia="zh-CN"/>
        </w:rPr>
      </w:pPr>
      <w:r>
        <w:rPr>
          <w:sz w:val="32"/>
          <w:szCs w:val="32"/>
          <w:lang w:eastAsia="zh-CN"/>
        </w:rPr>
        <w:t>注：成果须紧扣年会主题“</w:t>
      </w:r>
      <w:r>
        <w:rPr>
          <w:b/>
          <w:bCs/>
          <w:sz w:val="32"/>
          <w:szCs w:val="32"/>
          <w:lang w:eastAsia="zh-CN"/>
        </w:rPr>
        <w:t>聚焦评价改革突破口 引领强国建设新实践</w:t>
      </w:r>
      <w:r>
        <w:rPr>
          <w:sz w:val="32"/>
          <w:szCs w:val="32"/>
          <w:lang w:eastAsia="zh-CN"/>
        </w:rPr>
        <w:t>”，选题可参考但不</w:t>
      </w:r>
      <w:r>
        <w:rPr>
          <w:rFonts w:hint="eastAsia"/>
          <w:sz w:val="32"/>
          <w:szCs w:val="32"/>
          <w:lang w:eastAsia="zh-CN"/>
        </w:rPr>
        <w:t>限</w:t>
      </w:r>
      <w:r>
        <w:rPr>
          <w:sz w:val="32"/>
          <w:szCs w:val="32"/>
          <w:lang w:eastAsia="zh-CN"/>
        </w:rPr>
        <w:t>于上述方向。</w:t>
      </w:r>
    </w:p>
    <w:p w14:paraId="19D26A49">
      <w:pPr>
        <w:keepNext w:val="0"/>
        <w:keepLines w:val="0"/>
        <w:pageBreakBefore w:val="0"/>
        <w:kinsoku/>
        <w:wordWrap/>
        <w:overflowPunct/>
        <w:topLinePunct w:val="0"/>
        <w:autoSpaceDE/>
        <w:autoSpaceDN/>
        <w:bidi w:val="0"/>
        <w:adjustRightInd w:val="0"/>
        <w:snapToGrid w:val="0"/>
        <w:spacing w:after="0" w:line="348" w:lineRule="auto"/>
        <w:jc w:val="right"/>
        <w:textAlignment w:val="auto"/>
        <w:rPr>
          <w:rFonts w:hint="eastAsia"/>
          <w:sz w:val="32"/>
          <w:szCs w:val="32"/>
          <w:lang w:eastAsia="zh-CN"/>
        </w:rPr>
      </w:pPr>
    </w:p>
    <w:sectPr>
      <w:headerReference r:id="rId5" w:type="default"/>
      <w:footerReference r:id="rId6" w:type="default"/>
      <w:pgSz w:w="12240" w:h="15840"/>
      <w:pgMar w:top="1701" w:right="1587" w:bottom="1417" w:left="1587" w:header="720" w:footer="85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CD8849-1F79-4750-B1C9-2A18B98961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90DB1D00-1BA8-4D05-9A16-56858F6B523B}"/>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embedRegular r:id="rId3" w:fontKey="{E318BAC3-E50B-4B31-9340-DEBF11DD1768}"/>
  </w:font>
  <w:font w:name="楷体">
    <w:panose1 w:val="02010609060101010101"/>
    <w:charset w:val="86"/>
    <w:family w:val="modern"/>
    <w:pitch w:val="default"/>
    <w:sig w:usb0="800002BF" w:usb1="38CF7CFA" w:usb2="00000016" w:usb3="00000000" w:csb0="00040001" w:csb1="00000000"/>
    <w:embedRegular r:id="rId4" w:fontKey="{FFD61B8B-45AC-47A8-9E67-B98086B8266D}"/>
  </w:font>
  <w:font w:name="仿宋_GB2312">
    <w:altName w:val="仿宋"/>
    <w:panose1 w:val="02010609030101010101"/>
    <w:charset w:val="86"/>
    <w:family w:val="modern"/>
    <w:pitch w:val="default"/>
    <w:sig w:usb0="00000000" w:usb1="0000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embedRegular r:id="rId5" w:fontKey="{D98784F7-2EB3-419C-A2D4-DD33F09BC259}"/>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eastAsia="仿宋_GB2312" w:cs="Times New Roman"/>
        <w:sz w:val="21"/>
        <w:szCs w:val="21"/>
      </w:rPr>
      <w:id w:val="-1703927369"/>
      <w:docPartObj>
        <w:docPartGallery w:val="autotext"/>
      </w:docPartObj>
    </w:sdtPr>
    <w:sdtEndPr>
      <w:rPr>
        <w:rFonts w:hint="eastAsia" w:ascii="仿宋_GB2312" w:hAnsi="Times New Roman" w:eastAsia="仿宋_GB2312" w:cs="Times New Roman"/>
        <w:sz w:val="28"/>
        <w:szCs w:val="21"/>
      </w:rPr>
    </w:sdtEndPr>
    <w:sdtContent>
      <w:p w14:paraId="75889396">
        <w:pPr>
          <w:pStyle w:val="24"/>
          <w:jc w:val="center"/>
          <w:rPr>
            <w:rFonts w:hint="eastAsia"/>
          </w:rPr>
        </w:pPr>
        <w:r>
          <w:rPr>
            <w:rFonts w:hint="default" w:ascii="Times New Roman" w:hAnsi="Times New Roman" w:eastAsia="仿宋_GB2312" w:cs="Times New Roman"/>
            <w:sz w:val="21"/>
            <w:szCs w:val="21"/>
          </w:rPr>
          <w:fldChar w:fldCharType="begin"/>
        </w:r>
        <w:r>
          <w:rPr>
            <w:rFonts w:hint="default" w:ascii="Times New Roman" w:hAnsi="Times New Roman" w:eastAsia="仿宋_GB2312" w:cs="Times New Roman"/>
            <w:sz w:val="21"/>
            <w:szCs w:val="21"/>
          </w:rPr>
          <w:instrText xml:space="preserve">PAGE   \* MERGEFORMAT</w:instrText>
        </w:r>
        <w:r>
          <w:rPr>
            <w:rFonts w:hint="default" w:ascii="Times New Roman" w:hAnsi="Times New Roman" w:eastAsia="仿宋_GB2312" w:cs="Times New Roman"/>
            <w:sz w:val="21"/>
            <w:szCs w:val="21"/>
          </w:rPr>
          <w:fldChar w:fldCharType="separate"/>
        </w:r>
        <w:r>
          <w:rPr>
            <w:rFonts w:hint="default" w:ascii="Times New Roman" w:hAnsi="Times New Roman" w:eastAsia="仿宋_GB2312" w:cs="Times New Roman"/>
            <w:sz w:val="21"/>
            <w:szCs w:val="21"/>
            <w:lang w:val="zh-CN" w:eastAsia="zh-CN"/>
          </w:rPr>
          <w:t>2</w:t>
        </w:r>
        <w:r>
          <w:rPr>
            <w:rFonts w:hint="default" w:ascii="Times New Roman" w:hAnsi="Times New Roman" w:eastAsia="仿宋_GB2312"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C01D0">
    <w:pPr>
      <w:pStyle w:val="25"/>
      <w:jc w:val="center"/>
      <w:rPr>
        <w:rFonts w:hint="eastAsia"/>
        <w:b/>
        <w:bCs/>
        <w:sz w:val="21"/>
        <w:szCs w:val="21"/>
        <w:lang w:eastAsia="zh-CN"/>
      </w:rPr>
    </w:pPr>
    <w:r>
      <w:rPr>
        <w:b/>
        <w:bCs/>
        <w:sz w:val="21"/>
        <w:szCs w:val="21"/>
        <w:lang w:eastAsia="zh-CN"/>
      </w:rPr>
      <w:t>第五届教育评价学术年会</w:t>
    </w:r>
    <w:r>
      <w:rPr>
        <w:rFonts w:hint="eastAsia"/>
        <w:b/>
        <w:bCs/>
        <w:sz w:val="21"/>
        <w:szCs w:val="21"/>
        <w:lang w:val="en-US" w:eastAsia="zh-CN"/>
      </w:rPr>
      <w:t>创新</w:t>
    </w:r>
    <w:r>
      <w:rPr>
        <w:b/>
        <w:bCs/>
        <w:sz w:val="21"/>
        <w:szCs w:val="21"/>
        <w:lang w:eastAsia="zh-CN"/>
      </w:rPr>
      <w:t>案例</w:t>
    </w:r>
    <w:r>
      <w:rPr>
        <w:rFonts w:hint="eastAsia"/>
        <w:b/>
        <w:bCs/>
        <w:sz w:val="21"/>
        <w:szCs w:val="21"/>
        <w:lang w:eastAsia="zh-CN"/>
      </w:rPr>
      <w:t>与</w:t>
    </w:r>
    <w:r>
      <w:rPr>
        <w:b/>
        <w:bCs/>
        <w:sz w:val="21"/>
        <w:szCs w:val="21"/>
        <w:lang w:eastAsia="zh-CN"/>
      </w:rPr>
      <w:t>展示</w:t>
    </w:r>
    <w:r>
      <w:rPr>
        <w:rFonts w:hint="eastAsia"/>
        <w:b/>
        <w:bCs/>
        <w:sz w:val="21"/>
        <w:szCs w:val="21"/>
        <w:lang w:eastAsia="zh-CN"/>
      </w:rPr>
      <w:t>成果</w:t>
    </w:r>
    <w:r>
      <w:rPr>
        <w:b/>
        <w:bCs/>
        <w:sz w:val="21"/>
        <w:szCs w:val="21"/>
        <w:lang w:eastAsia="zh-CN"/>
      </w:rPr>
      <w:t>征集指南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1A40"/>
    <w:rsid w:val="00026B8B"/>
    <w:rsid w:val="00032F3D"/>
    <w:rsid w:val="00034616"/>
    <w:rsid w:val="00056FC5"/>
    <w:rsid w:val="0006063C"/>
    <w:rsid w:val="00065362"/>
    <w:rsid w:val="0007477B"/>
    <w:rsid w:val="000B2491"/>
    <w:rsid w:val="000D3395"/>
    <w:rsid w:val="000E64D9"/>
    <w:rsid w:val="00100820"/>
    <w:rsid w:val="00110164"/>
    <w:rsid w:val="00136445"/>
    <w:rsid w:val="0015074B"/>
    <w:rsid w:val="0018644D"/>
    <w:rsid w:val="001A4080"/>
    <w:rsid w:val="00225A24"/>
    <w:rsid w:val="00244EF6"/>
    <w:rsid w:val="002525A3"/>
    <w:rsid w:val="00252730"/>
    <w:rsid w:val="002756CE"/>
    <w:rsid w:val="0029639D"/>
    <w:rsid w:val="002C07F3"/>
    <w:rsid w:val="00326F90"/>
    <w:rsid w:val="00344847"/>
    <w:rsid w:val="00346171"/>
    <w:rsid w:val="00351DC1"/>
    <w:rsid w:val="00371E0B"/>
    <w:rsid w:val="0037406B"/>
    <w:rsid w:val="0039207C"/>
    <w:rsid w:val="003C256F"/>
    <w:rsid w:val="003E5D23"/>
    <w:rsid w:val="00403428"/>
    <w:rsid w:val="004128F1"/>
    <w:rsid w:val="00456437"/>
    <w:rsid w:val="004876B6"/>
    <w:rsid w:val="004C7642"/>
    <w:rsid w:val="00501507"/>
    <w:rsid w:val="005141FC"/>
    <w:rsid w:val="005631AD"/>
    <w:rsid w:val="00566182"/>
    <w:rsid w:val="00586FC0"/>
    <w:rsid w:val="00593A1A"/>
    <w:rsid w:val="00597AD2"/>
    <w:rsid w:val="005D5E3C"/>
    <w:rsid w:val="005E1DDC"/>
    <w:rsid w:val="00601E52"/>
    <w:rsid w:val="00602B65"/>
    <w:rsid w:val="00616FBF"/>
    <w:rsid w:val="006304EC"/>
    <w:rsid w:val="006807AF"/>
    <w:rsid w:val="006A5BAE"/>
    <w:rsid w:val="006A69DF"/>
    <w:rsid w:val="006B222E"/>
    <w:rsid w:val="006B7EB9"/>
    <w:rsid w:val="006E5C58"/>
    <w:rsid w:val="006E5D60"/>
    <w:rsid w:val="00717B00"/>
    <w:rsid w:val="00720A4A"/>
    <w:rsid w:val="00721785"/>
    <w:rsid w:val="00724626"/>
    <w:rsid w:val="0073530C"/>
    <w:rsid w:val="00750BBD"/>
    <w:rsid w:val="00763558"/>
    <w:rsid w:val="00764FEF"/>
    <w:rsid w:val="00770589"/>
    <w:rsid w:val="00782B7A"/>
    <w:rsid w:val="00794B43"/>
    <w:rsid w:val="00797712"/>
    <w:rsid w:val="007A13C6"/>
    <w:rsid w:val="007A52FE"/>
    <w:rsid w:val="007B215D"/>
    <w:rsid w:val="007E17CE"/>
    <w:rsid w:val="007E7232"/>
    <w:rsid w:val="007F66E9"/>
    <w:rsid w:val="0082179E"/>
    <w:rsid w:val="00847722"/>
    <w:rsid w:val="008557BC"/>
    <w:rsid w:val="00861DD3"/>
    <w:rsid w:val="00897B1F"/>
    <w:rsid w:val="008A059F"/>
    <w:rsid w:val="008E1627"/>
    <w:rsid w:val="00924703"/>
    <w:rsid w:val="00991442"/>
    <w:rsid w:val="009E7B3A"/>
    <w:rsid w:val="009F41C6"/>
    <w:rsid w:val="009F6222"/>
    <w:rsid w:val="00A04AAF"/>
    <w:rsid w:val="00A154F7"/>
    <w:rsid w:val="00A225D8"/>
    <w:rsid w:val="00A500EE"/>
    <w:rsid w:val="00A50BBF"/>
    <w:rsid w:val="00A61647"/>
    <w:rsid w:val="00A81359"/>
    <w:rsid w:val="00AA02ED"/>
    <w:rsid w:val="00AA1D8D"/>
    <w:rsid w:val="00AC1BED"/>
    <w:rsid w:val="00AE29E2"/>
    <w:rsid w:val="00B07664"/>
    <w:rsid w:val="00B3151E"/>
    <w:rsid w:val="00B47730"/>
    <w:rsid w:val="00BA6F18"/>
    <w:rsid w:val="00BC208A"/>
    <w:rsid w:val="00BE0FCB"/>
    <w:rsid w:val="00BE46FA"/>
    <w:rsid w:val="00C5297C"/>
    <w:rsid w:val="00C75604"/>
    <w:rsid w:val="00CB0664"/>
    <w:rsid w:val="00CB784E"/>
    <w:rsid w:val="00CF372E"/>
    <w:rsid w:val="00D05E72"/>
    <w:rsid w:val="00D068E3"/>
    <w:rsid w:val="00D444D1"/>
    <w:rsid w:val="00DA756C"/>
    <w:rsid w:val="00DC0913"/>
    <w:rsid w:val="00DE22E8"/>
    <w:rsid w:val="00DF299E"/>
    <w:rsid w:val="00E34C95"/>
    <w:rsid w:val="00E5765B"/>
    <w:rsid w:val="00E75E0F"/>
    <w:rsid w:val="00E94043"/>
    <w:rsid w:val="00EA706F"/>
    <w:rsid w:val="00EB254B"/>
    <w:rsid w:val="00EE0A91"/>
    <w:rsid w:val="00EF7560"/>
    <w:rsid w:val="00F10777"/>
    <w:rsid w:val="00F2142C"/>
    <w:rsid w:val="00F24185"/>
    <w:rsid w:val="00F6395E"/>
    <w:rsid w:val="00F70901"/>
    <w:rsid w:val="00F97B45"/>
    <w:rsid w:val="00FB5D34"/>
    <w:rsid w:val="00FC693F"/>
    <w:rsid w:val="00FD5C82"/>
    <w:rsid w:val="00FE23E7"/>
    <w:rsid w:val="00FE2961"/>
    <w:rsid w:val="00FF64D4"/>
    <w:rsid w:val="01FF4EDD"/>
    <w:rsid w:val="097B5199"/>
    <w:rsid w:val="0CA072C0"/>
    <w:rsid w:val="0E2F6F8A"/>
    <w:rsid w:val="15E52C78"/>
    <w:rsid w:val="22AE3E81"/>
    <w:rsid w:val="2C783EFA"/>
    <w:rsid w:val="330B7D6A"/>
    <w:rsid w:val="502460D9"/>
    <w:rsid w:val="5127608E"/>
    <w:rsid w:val="51CF1C5C"/>
    <w:rsid w:val="59F52EB6"/>
    <w:rsid w:val="5D8542E1"/>
    <w:rsid w:val="66F25863"/>
    <w:rsid w:val="6F140B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0"/>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不明显强调1"/>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明显强调1"/>
    <w:basedOn w:val="132"/>
    <w:qFormat/>
    <w:uiPriority w:val="21"/>
    <w:rPr>
      <w:b/>
      <w:bCs/>
      <w:i/>
      <w:iCs/>
      <w:color w:val="4F81BD" w:themeColor="accent1"/>
      <w14:textFill>
        <w14:solidFill>
          <w14:schemeClr w14:val="accent1"/>
        </w14:solidFill>
      </w14:textFill>
    </w:rPr>
  </w:style>
  <w:style w:type="character" w:customStyle="1" w:styleId="160">
    <w:name w:val="不明显参考1"/>
    <w:basedOn w:val="132"/>
    <w:qFormat/>
    <w:uiPriority w:val="31"/>
    <w:rPr>
      <w:smallCaps/>
      <w:color w:val="C0504D" w:themeColor="accent2"/>
      <w:u w:val="single"/>
      <w14:textFill>
        <w14:solidFill>
          <w14:schemeClr w14:val="accent2"/>
        </w14:solidFill>
      </w14:textFill>
    </w:rPr>
  </w:style>
  <w:style w:type="character" w:customStyle="1" w:styleId="161">
    <w:name w:val="明显参考1"/>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书籍标题1"/>
    <w:basedOn w:val="132"/>
    <w:qFormat/>
    <w:uiPriority w:val="33"/>
    <w:rPr>
      <w:b/>
      <w:bCs/>
      <w:smallCaps/>
      <w:spacing w:val="5"/>
    </w:rPr>
  </w:style>
  <w:style w:type="paragraph" w:customStyle="1" w:styleId="163">
    <w:name w:val="TOC 标题1"/>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11</Pages>
  <Words>5084</Words>
  <Characters>5158</Characters>
  <Lines>121</Lines>
  <Paragraphs>81</Paragraphs>
  <TotalTime>6</TotalTime>
  <ScaleCrop>false</ScaleCrop>
  <LinksUpToDate>false</LinksUpToDate>
  <CharactersWithSpaces>5211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2026-08-06T10:33:00Z</dcterms:created>
  <dc:creator>python-docx</dc:creator>
  <dc:description>generated by python-docx</dc:description>
  <cp:lastModifiedBy>张宜艳</cp:lastModifiedBy>
  <cp:lastPrinted>2026-08-06T10:41:00Z</cp:lastPrinted>
  <dcterms:modified xsi:type="dcterms:W3CDTF">2026-08-19T08:00:59Z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eyJoZGlkIjoiMzEwNTM5NzYwMDRjMzkwZTVkZjY2ODkwMGIxNGU0OTUiLCJ1c2VySWQiOiI0MTMxMzU3MTMifQ==</vt:lpwstr>
  </property>
  <property fmtid="{D5CDD505-2E9C-101B-9397-08002B2CF9AE}" pid="3" name="KSOProductBuildVer">
    <vt:lpwstr>2052-12.1.0.26895</vt:lpwstr>
  </property>
  <property fmtid="{D5CDD505-2E9C-101B-9397-08002B2CF9AE}" pid="4" name="ICV">
    <vt:lpwstr>9628618836F94CE5A21EB91BD5A4C068_12</vt:lpwstr>
  </property>
</Properties>
</file>